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5491" w:rsidRDefault="00565491" w:rsidP="00565491">
      <w:pPr>
        <w:rPr>
          <w:b/>
          <w:sz w:val="22"/>
          <w:szCs w:val="22"/>
        </w:rPr>
      </w:pPr>
      <w:r>
        <w:rPr>
          <w:b/>
          <w:sz w:val="22"/>
          <w:szCs w:val="22"/>
        </w:rPr>
        <w:t>Hajdúszoboszlói Polgármesteri Hivatal</w:t>
      </w:r>
    </w:p>
    <w:p w:rsidR="00565491" w:rsidRDefault="00565491" w:rsidP="00565491">
      <w:pPr>
        <w:pBdr>
          <w:bottom w:val="single" w:sz="4" w:space="1" w:color="auto"/>
        </w:pBdr>
        <w:rPr>
          <w:b/>
          <w:sz w:val="22"/>
          <w:szCs w:val="22"/>
        </w:rPr>
      </w:pPr>
      <w:r w:rsidRPr="0086169B">
        <w:rPr>
          <w:b/>
          <w:sz w:val="22"/>
          <w:szCs w:val="22"/>
        </w:rPr>
        <w:t>Gazdasági Bizottsága</w:t>
      </w:r>
      <w:r>
        <w:rPr>
          <w:b/>
          <w:sz w:val="22"/>
          <w:szCs w:val="22"/>
        </w:rPr>
        <w:t xml:space="preserve"> </w:t>
      </w:r>
    </w:p>
    <w:p w:rsidR="00565491" w:rsidRDefault="00565491" w:rsidP="00565491">
      <w:pPr>
        <w:pBdr>
          <w:bottom w:val="single" w:sz="4" w:space="1" w:color="auto"/>
        </w:pBdr>
        <w:rPr>
          <w:b/>
          <w:sz w:val="22"/>
          <w:szCs w:val="22"/>
        </w:rPr>
      </w:pPr>
      <w:r>
        <w:rPr>
          <w:b/>
          <w:sz w:val="22"/>
          <w:szCs w:val="22"/>
        </w:rPr>
        <w:t>4200 Hajdúszoboszló, Hősök tere 1.</w:t>
      </w:r>
    </w:p>
    <w:p w:rsidR="00565491" w:rsidRPr="00A909AA" w:rsidRDefault="00565491" w:rsidP="00A909AA">
      <w:pPr>
        <w:jc w:val="both"/>
      </w:pPr>
      <w:r>
        <w:t xml:space="preserve">Ügyiratszám: </w:t>
      </w:r>
      <w:r w:rsidR="00842B9C">
        <w:t>HSZ/1498</w:t>
      </w:r>
      <w:r w:rsidR="008A7BB6">
        <w:t>-</w:t>
      </w:r>
      <w:r w:rsidR="007E199C">
        <w:t>1</w:t>
      </w:r>
      <w:r w:rsidR="009E612E">
        <w:t>/201</w:t>
      </w:r>
      <w:r w:rsidR="00842B9C">
        <w:t>9</w:t>
      </w:r>
      <w:r>
        <w:t>.</w:t>
      </w:r>
    </w:p>
    <w:p w:rsidR="001123E7" w:rsidRDefault="001123E7" w:rsidP="00565491">
      <w:pPr>
        <w:rPr>
          <w:b/>
        </w:rPr>
      </w:pPr>
    </w:p>
    <w:p w:rsidR="00565491" w:rsidRPr="00842B9C" w:rsidRDefault="00565491" w:rsidP="00565491">
      <w:pPr>
        <w:jc w:val="center"/>
        <w:rPr>
          <w:b/>
        </w:rPr>
      </w:pPr>
      <w:r w:rsidRPr="00842B9C">
        <w:rPr>
          <w:b/>
        </w:rPr>
        <w:t xml:space="preserve">K I V O N </w:t>
      </w:r>
      <w:proofErr w:type="gramStart"/>
      <w:r w:rsidRPr="00842B9C">
        <w:rPr>
          <w:b/>
        </w:rPr>
        <w:t>A</w:t>
      </w:r>
      <w:proofErr w:type="gramEnd"/>
      <w:r w:rsidRPr="00842B9C">
        <w:rPr>
          <w:b/>
        </w:rPr>
        <w:t xml:space="preserve"> T</w:t>
      </w:r>
    </w:p>
    <w:p w:rsidR="00565491" w:rsidRPr="00842B9C" w:rsidRDefault="00565491" w:rsidP="00565491">
      <w:pPr>
        <w:jc w:val="center"/>
        <w:rPr>
          <w:b/>
        </w:rPr>
      </w:pPr>
    </w:p>
    <w:p w:rsidR="00565491" w:rsidRPr="00842B9C" w:rsidRDefault="00565491" w:rsidP="00565491">
      <w:pPr>
        <w:jc w:val="center"/>
        <w:rPr>
          <w:b/>
        </w:rPr>
      </w:pPr>
      <w:r w:rsidRPr="00842B9C">
        <w:rPr>
          <w:b/>
        </w:rPr>
        <w:t>Hajdúszoboszló Város Önkormányzata Képviselő-testületének Gazdasági Bizottsága 201</w:t>
      </w:r>
      <w:r w:rsidR="00842B9C" w:rsidRPr="00842B9C">
        <w:rPr>
          <w:b/>
        </w:rPr>
        <w:t>9</w:t>
      </w:r>
      <w:r w:rsidRPr="00842B9C">
        <w:rPr>
          <w:b/>
        </w:rPr>
        <w:t xml:space="preserve">. </w:t>
      </w:r>
      <w:r w:rsidR="00842B9C" w:rsidRPr="00842B9C">
        <w:rPr>
          <w:b/>
        </w:rPr>
        <w:t>január 23</w:t>
      </w:r>
      <w:r w:rsidR="006F508B" w:rsidRPr="00842B9C">
        <w:rPr>
          <w:b/>
        </w:rPr>
        <w:t>-</w:t>
      </w:r>
      <w:r w:rsidR="00842B9C" w:rsidRPr="00842B9C">
        <w:rPr>
          <w:b/>
        </w:rPr>
        <w:t>á</w:t>
      </w:r>
      <w:r w:rsidR="006F508B" w:rsidRPr="00842B9C">
        <w:rPr>
          <w:b/>
        </w:rPr>
        <w:t>n</w:t>
      </w:r>
      <w:r w:rsidRPr="00842B9C">
        <w:rPr>
          <w:b/>
        </w:rPr>
        <w:t xml:space="preserve"> tartott </w:t>
      </w:r>
      <w:r w:rsidR="0063657F" w:rsidRPr="00842B9C">
        <w:rPr>
          <w:b/>
        </w:rPr>
        <w:t>nyílt</w:t>
      </w:r>
      <w:r w:rsidR="001835E8" w:rsidRPr="00842B9C">
        <w:rPr>
          <w:b/>
        </w:rPr>
        <w:t xml:space="preserve"> </w:t>
      </w:r>
      <w:r w:rsidRPr="00842B9C">
        <w:rPr>
          <w:b/>
        </w:rPr>
        <w:t>ülésének jegyzőkönyvéből</w:t>
      </w:r>
    </w:p>
    <w:p w:rsidR="00E85799" w:rsidRPr="00842B9C" w:rsidRDefault="00E85799" w:rsidP="00E85799">
      <w:pPr>
        <w:jc w:val="both"/>
        <w:rPr>
          <w:b/>
        </w:rPr>
      </w:pPr>
    </w:p>
    <w:p w:rsidR="00842B9C" w:rsidRPr="00842B9C" w:rsidRDefault="00842B9C" w:rsidP="00842B9C">
      <w:pPr>
        <w:jc w:val="both"/>
        <w:rPr>
          <w:b/>
        </w:rPr>
      </w:pPr>
      <w:r w:rsidRPr="00842B9C">
        <w:rPr>
          <w:b/>
        </w:rPr>
        <w:t>3/2019. (I. 23.) GB határozat</w:t>
      </w:r>
    </w:p>
    <w:p w:rsidR="00842B9C" w:rsidRPr="00842B9C" w:rsidRDefault="00842B9C" w:rsidP="00842B9C">
      <w:pPr>
        <w:jc w:val="both"/>
        <w:rPr>
          <w:b/>
        </w:rPr>
      </w:pPr>
      <w:r w:rsidRPr="00842B9C">
        <w:rPr>
          <w:b/>
        </w:rPr>
        <w:t>Hajdúszoboszló Város Önkormányzatának Gazdasági Bizottsága elfogadta a Helyi Építési Szabályzat 6973/39 hrsz-ú ingatlanra vonatkozó módosításáról szóló előterjesztés napirendre vételét.</w:t>
      </w:r>
    </w:p>
    <w:p w:rsidR="00842B9C" w:rsidRPr="00842B9C" w:rsidRDefault="00842B9C" w:rsidP="00842B9C">
      <w:pPr>
        <w:jc w:val="both"/>
        <w:rPr>
          <w:b/>
        </w:rPr>
      </w:pPr>
    </w:p>
    <w:p w:rsidR="00842B9C" w:rsidRPr="00842B9C" w:rsidRDefault="00842B9C" w:rsidP="00842B9C">
      <w:pPr>
        <w:jc w:val="both"/>
        <w:rPr>
          <w:b/>
        </w:rPr>
      </w:pPr>
      <w:r w:rsidRPr="00842B9C">
        <w:rPr>
          <w:b/>
        </w:rPr>
        <w:t>4/2019. (I. 23.) GB határozat</w:t>
      </w:r>
    </w:p>
    <w:p w:rsidR="00842B9C" w:rsidRPr="00842B9C" w:rsidRDefault="00842B9C" w:rsidP="00842B9C">
      <w:pPr>
        <w:jc w:val="both"/>
        <w:rPr>
          <w:b/>
        </w:rPr>
      </w:pPr>
      <w:r w:rsidRPr="00842B9C">
        <w:rPr>
          <w:b/>
        </w:rPr>
        <w:t>Hajdúszoboszló Város Önkormányzatának Gazdasági Bizottsága elfogadta a Járóbeteg-Ellátó Centrum rámpa létesítés támogatási kérelmének napirendre vételét.</w:t>
      </w:r>
    </w:p>
    <w:p w:rsidR="00842B9C" w:rsidRPr="00842B9C" w:rsidRDefault="00842B9C" w:rsidP="00842B9C">
      <w:pPr>
        <w:jc w:val="both"/>
      </w:pPr>
    </w:p>
    <w:p w:rsidR="00842B9C" w:rsidRPr="00842B9C" w:rsidRDefault="00842B9C" w:rsidP="00842B9C">
      <w:pPr>
        <w:jc w:val="both"/>
        <w:rPr>
          <w:b/>
        </w:rPr>
      </w:pPr>
      <w:r w:rsidRPr="00842B9C">
        <w:rPr>
          <w:b/>
        </w:rPr>
        <w:t>5/2019. (I. 23.) GB határozat</w:t>
      </w:r>
    </w:p>
    <w:p w:rsidR="00842B9C" w:rsidRPr="00842B9C" w:rsidRDefault="00842B9C" w:rsidP="00842B9C">
      <w:pPr>
        <w:jc w:val="both"/>
        <w:rPr>
          <w:b/>
        </w:rPr>
      </w:pPr>
      <w:r w:rsidRPr="00842B9C">
        <w:rPr>
          <w:b/>
        </w:rPr>
        <w:t>Hajdúszoboszló Város Önkormányzatának Gazdasági Bizottsága elfogadta az Óvodakonyha teljes körű fejlesztéséről szóló előterjesztés napirendre vételét.</w:t>
      </w:r>
    </w:p>
    <w:p w:rsidR="00842B9C" w:rsidRPr="00842B9C" w:rsidRDefault="00842B9C" w:rsidP="00842B9C">
      <w:pPr>
        <w:jc w:val="both"/>
      </w:pPr>
    </w:p>
    <w:p w:rsidR="00842B9C" w:rsidRPr="00842B9C" w:rsidRDefault="00842B9C" w:rsidP="00842B9C">
      <w:pPr>
        <w:jc w:val="both"/>
        <w:rPr>
          <w:b/>
        </w:rPr>
      </w:pPr>
      <w:r w:rsidRPr="00842B9C">
        <w:rPr>
          <w:b/>
        </w:rPr>
        <w:t>6/2019. (I. 23.) GB határozat</w:t>
      </w:r>
    </w:p>
    <w:p w:rsidR="00842B9C" w:rsidRPr="00842B9C" w:rsidRDefault="00842B9C" w:rsidP="00842B9C">
      <w:pPr>
        <w:jc w:val="both"/>
        <w:rPr>
          <w:b/>
        </w:rPr>
      </w:pPr>
      <w:r w:rsidRPr="00842B9C">
        <w:rPr>
          <w:b/>
        </w:rPr>
        <w:t>Hajdúszoboszló Város Önkormányzatának Gazdasági Bizottsága elfogadta a Járóbeteg-Ellátó Centrum lift felújítás támogatási kérelmének napirendre vételét.</w:t>
      </w:r>
    </w:p>
    <w:p w:rsidR="00842B9C" w:rsidRPr="00842B9C" w:rsidRDefault="00842B9C" w:rsidP="00842B9C">
      <w:pPr>
        <w:jc w:val="both"/>
      </w:pPr>
    </w:p>
    <w:p w:rsidR="00842B9C" w:rsidRPr="00842B9C" w:rsidRDefault="00842B9C" w:rsidP="00842B9C">
      <w:pPr>
        <w:jc w:val="both"/>
        <w:rPr>
          <w:b/>
        </w:rPr>
      </w:pPr>
      <w:r w:rsidRPr="00842B9C">
        <w:rPr>
          <w:b/>
        </w:rPr>
        <w:t>7/2019. (I. 23.) GB határozat</w:t>
      </w:r>
    </w:p>
    <w:p w:rsidR="00842B9C" w:rsidRPr="00842B9C" w:rsidRDefault="00842B9C" w:rsidP="00842B9C">
      <w:pPr>
        <w:jc w:val="both"/>
        <w:rPr>
          <w:b/>
        </w:rPr>
      </w:pPr>
      <w:r w:rsidRPr="00842B9C">
        <w:rPr>
          <w:b/>
        </w:rPr>
        <w:t>Hajdúszoboszló Város Önkormányzatának Gazdasági Bizottsága elfogadta a Kovács Máté Városi Művelődési Központ és Könyvtár kérelmének napirendre vételét.</w:t>
      </w:r>
    </w:p>
    <w:p w:rsidR="00842B9C" w:rsidRPr="00842B9C" w:rsidRDefault="00842B9C" w:rsidP="00842B9C">
      <w:pPr>
        <w:jc w:val="both"/>
      </w:pPr>
    </w:p>
    <w:p w:rsidR="00842B9C" w:rsidRPr="00842B9C" w:rsidRDefault="00842B9C" w:rsidP="00842B9C">
      <w:pPr>
        <w:jc w:val="both"/>
        <w:rPr>
          <w:b/>
        </w:rPr>
      </w:pPr>
      <w:r w:rsidRPr="00842B9C">
        <w:rPr>
          <w:b/>
        </w:rPr>
        <w:t>8/2019. (I. 23.) GB határozat</w:t>
      </w:r>
    </w:p>
    <w:p w:rsidR="00842B9C" w:rsidRPr="00842B9C" w:rsidRDefault="00842B9C" w:rsidP="00842B9C">
      <w:pPr>
        <w:jc w:val="both"/>
        <w:rPr>
          <w:b/>
        </w:rPr>
      </w:pPr>
      <w:r w:rsidRPr="00842B9C">
        <w:rPr>
          <w:b/>
        </w:rPr>
        <w:t>Hajdúszoboszló Város Önkormányzatának Gazdasági Bizottsága elfogadta a napirendi javaslatokat.</w:t>
      </w:r>
    </w:p>
    <w:p w:rsidR="00842B9C" w:rsidRPr="00842B9C" w:rsidRDefault="00842B9C" w:rsidP="00842B9C">
      <w:pPr>
        <w:jc w:val="both"/>
        <w:rPr>
          <w:b/>
        </w:rPr>
      </w:pPr>
      <w:r w:rsidRPr="00842B9C">
        <w:rPr>
          <w:b/>
        </w:rPr>
        <w:t>Napirendi javaslat:</w:t>
      </w:r>
    </w:p>
    <w:p w:rsidR="00842B9C" w:rsidRPr="00842B9C" w:rsidRDefault="00842B9C" w:rsidP="00842B9C">
      <w:pPr>
        <w:pStyle w:val="Listaszerbekezds"/>
        <w:numPr>
          <w:ilvl w:val="0"/>
          <w:numId w:val="5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2B9C">
        <w:rPr>
          <w:rFonts w:ascii="Times New Roman" w:hAnsi="Times New Roman" w:cs="Times New Roman"/>
          <w:sz w:val="24"/>
          <w:szCs w:val="24"/>
        </w:rPr>
        <w:t>Előterjesztés az önkormányzati (többségi) tulajdonú gazdasági társaságok 2019. évi üzleti terveiről (1</w:t>
      </w:r>
      <w:proofErr w:type="gramStart"/>
      <w:r w:rsidRPr="00842B9C">
        <w:rPr>
          <w:rFonts w:ascii="Times New Roman" w:hAnsi="Times New Roman" w:cs="Times New Roman"/>
          <w:sz w:val="24"/>
          <w:szCs w:val="24"/>
        </w:rPr>
        <w:t>.sz.</w:t>
      </w:r>
      <w:proofErr w:type="gramEnd"/>
      <w:r w:rsidRPr="00842B9C">
        <w:rPr>
          <w:rFonts w:ascii="Times New Roman" w:hAnsi="Times New Roman" w:cs="Times New Roman"/>
          <w:sz w:val="24"/>
          <w:szCs w:val="24"/>
        </w:rPr>
        <w:t xml:space="preserve"> testületi napirend):</w:t>
      </w:r>
    </w:p>
    <w:p w:rsidR="00842B9C" w:rsidRPr="00842B9C" w:rsidRDefault="00842B9C" w:rsidP="00842B9C">
      <w:pPr>
        <w:pStyle w:val="Listaszerbekezds"/>
        <w:numPr>
          <w:ilvl w:val="0"/>
          <w:numId w:val="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42B9C">
        <w:rPr>
          <w:rFonts w:ascii="Times New Roman" w:hAnsi="Times New Roman" w:cs="Times New Roman"/>
          <w:sz w:val="24"/>
          <w:szCs w:val="24"/>
        </w:rPr>
        <w:t>Hungarospa</w:t>
      </w:r>
      <w:proofErr w:type="spellEnd"/>
      <w:r w:rsidRPr="00842B9C">
        <w:rPr>
          <w:rFonts w:ascii="Times New Roman" w:hAnsi="Times New Roman" w:cs="Times New Roman"/>
          <w:sz w:val="24"/>
          <w:szCs w:val="24"/>
        </w:rPr>
        <w:t xml:space="preserve"> Hajdúszoboszlói </w:t>
      </w:r>
      <w:proofErr w:type="spellStart"/>
      <w:r w:rsidRPr="00842B9C">
        <w:rPr>
          <w:rFonts w:ascii="Times New Roman" w:hAnsi="Times New Roman" w:cs="Times New Roman"/>
          <w:sz w:val="24"/>
          <w:szCs w:val="24"/>
        </w:rPr>
        <w:t>Zrt</w:t>
      </w:r>
      <w:proofErr w:type="spellEnd"/>
      <w:r w:rsidRPr="00842B9C">
        <w:rPr>
          <w:rFonts w:ascii="Times New Roman" w:hAnsi="Times New Roman" w:cs="Times New Roman"/>
          <w:sz w:val="24"/>
          <w:szCs w:val="24"/>
        </w:rPr>
        <w:t>.</w:t>
      </w:r>
    </w:p>
    <w:p w:rsidR="00842B9C" w:rsidRPr="00AD2359" w:rsidRDefault="00842B9C" w:rsidP="00842B9C">
      <w:pPr>
        <w:pStyle w:val="Listaszerbekezds"/>
        <w:numPr>
          <w:ilvl w:val="0"/>
          <w:numId w:val="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2B9C">
        <w:rPr>
          <w:rFonts w:ascii="Times New Roman" w:hAnsi="Times New Roman" w:cs="Times New Roman"/>
          <w:sz w:val="24"/>
          <w:szCs w:val="24"/>
        </w:rPr>
        <w:t xml:space="preserve">Hajdúszoboszlói Városgazdálkodási </w:t>
      </w:r>
      <w:r w:rsidRPr="00AD2359">
        <w:rPr>
          <w:rFonts w:ascii="Times New Roman" w:hAnsi="Times New Roman" w:cs="Times New Roman"/>
          <w:sz w:val="24"/>
          <w:szCs w:val="24"/>
        </w:rPr>
        <w:t xml:space="preserve">Nonprofit </w:t>
      </w:r>
      <w:proofErr w:type="spellStart"/>
      <w:r w:rsidRPr="00AD2359">
        <w:rPr>
          <w:rFonts w:ascii="Times New Roman" w:hAnsi="Times New Roman" w:cs="Times New Roman"/>
          <w:sz w:val="24"/>
          <w:szCs w:val="24"/>
        </w:rPr>
        <w:t>Zrt</w:t>
      </w:r>
      <w:proofErr w:type="spellEnd"/>
      <w:r w:rsidRPr="00AD2359">
        <w:rPr>
          <w:rFonts w:ascii="Times New Roman" w:hAnsi="Times New Roman" w:cs="Times New Roman"/>
          <w:sz w:val="24"/>
          <w:szCs w:val="24"/>
        </w:rPr>
        <w:t>.</w:t>
      </w:r>
    </w:p>
    <w:p w:rsidR="00842B9C" w:rsidRPr="00AD2359" w:rsidRDefault="00842B9C" w:rsidP="00842B9C">
      <w:pPr>
        <w:pStyle w:val="Listaszerbekezds"/>
        <w:numPr>
          <w:ilvl w:val="0"/>
          <w:numId w:val="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2359">
        <w:rPr>
          <w:rFonts w:ascii="Times New Roman" w:hAnsi="Times New Roman" w:cs="Times New Roman"/>
          <w:sz w:val="24"/>
          <w:szCs w:val="24"/>
        </w:rPr>
        <w:t>Hajdúszoboszlói Turisztikai Közhasznú Nonprofit Kft.</w:t>
      </w:r>
    </w:p>
    <w:p w:rsidR="00842B9C" w:rsidRPr="00AD2359" w:rsidRDefault="00842B9C" w:rsidP="00842B9C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2359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D2359">
        <w:rPr>
          <w:rFonts w:ascii="Times New Roman" w:hAnsi="Times New Roman" w:cs="Times New Roman"/>
          <w:sz w:val="24"/>
          <w:szCs w:val="24"/>
        </w:rPr>
        <w:t xml:space="preserve"> vezérigazgató, ügyvezető</w:t>
      </w:r>
    </w:p>
    <w:p w:rsidR="00842B9C" w:rsidRPr="00AD2359" w:rsidRDefault="00842B9C" w:rsidP="00842B9C">
      <w:pPr>
        <w:pStyle w:val="Listaszerbekezds"/>
        <w:numPr>
          <w:ilvl w:val="0"/>
          <w:numId w:val="5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2359">
        <w:rPr>
          <w:rFonts w:ascii="Times New Roman" w:hAnsi="Times New Roman" w:cs="Times New Roman"/>
          <w:sz w:val="24"/>
          <w:szCs w:val="24"/>
        </w:rPr>
        <w:t>Javaslat a 2019. évi költségvetési rendelet módosítására. (2. sz. testületi napirend)</w:t>
      </w:r>
    </w:p>
    <w:p w:rsidR="00842B9C" w:rsidRPr="00AD2359" w:rsidRDefault="00842B9C" w:rsidP="00842B9C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2359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D2359">
        <w:rPr>
          <w:rFonts w:ascii="Times New Roman" w:hAnsi="Times New Roman" w:cs="Times New Roman"/>
          <w:sz w:val="24"/>
          <w:szCs w:val="24"/>
        </w:rPr>
        <w:t xml:space="preserve"> gazdasági irodavezető</w:t>
      </w:r>
    </w:p>
    <w:p w:rsidR="00842B9C" w:rsidRPr="00AD2359" w:rsidRDefault="00842B9C" w:rsidP="00842B9C">
      <w:pPr>
        <w:pStyle w:val="Listaszerbekezds"/>
        <w:numPr>
          <w:ilvl w:val="0"/>
          <w:numId w:val="5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2359">
        <w:rPr>
          <w:rFonts w:ascii="Times New Roman" w:hAnsi="Times New Roman" w:cs="Times New Roman"/>
          <w:sz w:val="24"/>
          <w:szCs w:val="24"/>
        </w:rPr>
        <w:t xml:space="preserve">Előterjesztés a Hajdúszoboszlói Gyermeksziget Bölcsőde </w:t>
      </w:r>
      <w:proofErr w:type="spellStart"/>
      <w:r w:rsidRPr="00AD2359">
        <w:rPr>
          <w:rFonts w:ascii="Times New Roman" w:hAnsi="Times New Roman" w:cs="Times New Roman"/>
          <w:sz w:val="24"/>
          <w:szCs w:val="24"/>
        </w:rPr>
        <w:t>SzMSz-ének</w:t>
      </w:r>
      <w:proofErr w:type="spellEnd"/>
      <w:r w:rsidRPr="00AD2359">
        <w:rPr>
          <w:rFonts w:ascii="Times New Roman" w:hAnsi="Times New Roman" w:cs="Times New Roman"/>
          <w:sz w:val="24"/>
          <w:szCs w:val="24"/>
        </w:rPr>
        <w:t xml:space="preserve"> és Szakmai Programjának módosítására. (4</w:t>
      </w:r>
      <w:proofErr w:type="gramStart"/>
      <w:r w:rsidRPr="00AD2359">
        <w:rPr>
          <w:rFonts w:ascii="Times New Roman" w:hAnsi="Times New Roman" w:cs="Times New Roman"/>
          <w:sz w:val="24"/>
          <w:szCs w:val="24"/>
        </w:rPr>
        <w:t>.sz.</w:t>
      </w:r>
      <w:proofErr w:type="gramEnd"/>
      <w:r w:rsidRPr="00AD2359">
        <w:rPr>
          <w:rFonts w:ascii="Times New Roman" w:hAnsi="Times New Roman" w:cs="Times New Roman"/>
          <w:sz w:val="24"/>
          <w:szCs w:val="24"/>
        </w:rPr>
        <w:t xml:space="preserve"> testületi napirend)</w:t>
      </w:r>
    </w:p>
    <w:p w:rsidR="00842B9C" w:rsidRPr="00AD2359" w:rsidRDefault="00842B9C" w:rsidP="00842B9C">
      <w:pPr>
        <w:pStyle w:val="Listaszerbekezds"/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AD2359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D2359">
        <w:rPr>
          <w:rFonts w:ascii="Times New Roman" w:hAnsi="Times New Roman" w:cs="Times New Roman"/>
          <w:sz w:val="24"/>
          <w:szCs w:val="24"/>
        </w:rPr>
        <w:t xml:space="preserve"> egészségügyi-szociális irodavezető-helyettes</w:t>
      </w:r>
    </w:p>
    <w:p w:rsidR="00842B9C" w:rsidRPr="00AD2359" w:rsidRDefault="00842B9C" w:rsidP="00842B9C">
      <w:pPr>
        <w:pStyle w:val="Listaszerbekezds"/>
        <w:numPr>
          <w:ilvl w:val="0"/>
          <w:numId w:val="5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2359">
        <w:rPr>
          <w:rFonts w:ascii="Times New Roman" w:hAnsi="Times New Roman" w:cs="Times New Roman"/>
          <w:sz w:val="24"/>
          <w:szCs w:val="24"/>
        </w:rPr>
        <w:t>Előterjesztés óriáskerék telepítéséről. (8</w:t>
      </w:r>
      <w:proofErr w:type="gramStart"/>
      <w:r w:rsidRPr="00AD2359">
        <w:rPr>
          <w:rFonts w:ascii="Times New Roman" w:hAnsi="Times New Roman" w:cs="Times New Roman"/>
          <w:sz w:val="24"/>
          <w:szCs w:val="24"/>
        </w:rPr>
        <w:t>.sz.</w:t>
      </w:r>
      <w:proofErr w:type="gramEnd"/>
      <w:r w:rsidRPr="00AD2359">
        <w:rPr>
          <w:rFonts w:ascii="Times New Roman" w:hAnsi="Times New Roman" w:cs="Times New Roman"/>
          <w:sz w:val="24"/>
          <w:szCs w:val="24"/>
        </w:rPr>
        <w:t xml:space="preserve"> testületi napirend)</w:t>
      </w:r>
    </w:p>
    <w:p w:rsidR="00842B9C" w:rsidRPr="00AD2359" w:rsidRDefault="00842B9C" w:rsidP="00842B9C">
      <w:pPr>
        <w:pStyle w:val="Listaszerbekezds"/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AD2359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D2359">
        <w:rPr>
          <w:rFonts w:ascii="Times New Roman" w:hAnsi="Times New Roman" w:cs="Times New Roman"/>
          <w:sz w:val="24"/>
          <w:szCs w:val="24"/>
        </w:rPr>
        <w:t xml:space="preserve"> városfejlesztési irodavezető-helyettes</w:t>
      </w:r>
    </w:p>
    <w:p w:rsidR="00842B9C" w:rsidRPr="00AD2359" w:rsidRDefault="00842B9C" w:rsidP="00842B9C">
      <w:pPr>
        <w:pStyle w:val="Listaszerbekezds"/>
        <w:numPr>
          <w:ilvl w:val="0"/>
          <w:numId w:val="5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2359">
        <w:rPr>
          <w:rFonts w:ascii="Times New Roman" w:hAnsi="Times New Roman" w:cs="Times New Roman"/>
          <w:sz w:val="24"/>
          <w:szCs w:val="24"/>
        </w:rPr>
        <w:t xml:space="preserve">Előterjesztés a Sarkcsillag </w:t>
      </w:r>
      <w:proofErr w:type="spellStart"/>
      <w:r w:rsidRPr="00AD2359">
        <w:rPr>
          <w:rFonts w:ascii="Times New Roman" w:hAnsi="Times New Roman" w:cs="Times New Roman"/>
          <w:sz w:val="24"/>
          <w:szCs w:val="24"/>
        </w:rPr>
        <w:t>Invest</w:t>
      </w:r>
      <w:proofErr w:type="spellEnd"/>
      <w:r w:rsidRPr="00AD2359">
        <w:rPr>
          <w:rFonts w:ascii="Times New Roman" w:hAnsi="Times New Roman" w:cs="Times New Roman"/>
          <w:sz w:val="24"/>
          <w:szCs w:val="24"/>
        </w:rPr>
        <w:t xml:space="preserve"> Kft. kérelmével kapcsolatban. (9</w:t>
      </w:r>
      <w:proofErr w:type="gramStart"/>
      <w:r w:rsidRPr="00AD2359">
        <w:rPr>
          <w:rFonts w:ascii="Times New Roman" w:hAnsi="Times New Roman" w:cs="Times New Roman"/>
          <w:sz w:val="24"/>
          <w:szCs w:val="24"/>
        </w:rPr>
        <w:t>.sz.</w:t>
      </w:r>
      <w:proofErr w:type="gramEnd"/>
      <w:r w:rsidRPr="00AD2359">
        <w:rPr>
          <w:rFonts w:ascii="Times New Roman" w:hAnsi="Times New Roman" w:cs="Times New Roman"/>
          <w:sz w:val="24"/>
          <w:szCs w:val="24"/>
        </w:rPr>
        <w:t xml:space="preserve"> testületi napirend)</w:t>
      </w:r>
    </w:p>
    <w:p w:rsidR="00842B9C" w:rsidRPr="00AD2359" w:rsidRDefault="00842B9C" w:rsidP="00842B9C">
      <w:pPr>
        <w:pStyle w:val="Listaszerbekezds"/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AD2359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D2359">
        <w:rPr>
          <w:rFonts w:ascii="Times New Roman" w:hAnsi="Times New Roman" w:cs="Times New Roman"/>
          <w:sz w:val="24"/>
          <w:szCs w:val="24"/>
        </w:rPr>
        <w:t xml:space="preserve"> városfejlesztési irodavezető-helyettes</w:t>
      </w:r>
    </w:p>
    <w:p w:rsidR="00842B9C" w:rsidRPr="00AD2359" w:rsidRDefault="00842B9C" w:rsidP="00842B9C">
      <w:pPr>
        <w:pStyle w:val="Listaszerbekezds"/>
        <w:numPr>
          <w:ilvl w:val="0"/>
          <w:numId w:val="5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2359">
        <w:rPr>
          <w:rFonts w:ascii="Times New Roman" w:hAnsi="Times New Roman" w:cs="Times New Roman"/>
          <w:sz w:val="24"/>
          <w:szCs w:val="24"/>
        </w:rPr>
        <w:t>Előterjesztés az 1 jelű helyi menetrendszerinti autóbusz járat útvonalával kapcsolatosan. (10</w:t>
      </w:r>
      <w:proofErr w:type="gramStart"/>
      <w:r w:rsidRPr="00AD2359">
        <w:rPr>
          <w:rFonts w:ascii="Times New Roman" w:hAnsi="Times New Roman" w:cs="Times New Roman"/>
          <w:sz w:val="24"/>
          <w:szCs w:val="24"/>
        </w:rPr>
        <w:t>.sz.</w:t>
      </w:r>
      <w:proofErr w:type="gramEnd"/>
      <w:r w:rsidRPr="00AD2359">
        <w:rPr>
          <w:rFonts w:ascii="Times New Roman" w:hAnsi="Times New Roman" w:cs="Times New Roman"/>
          <w:sz w:val="24"/>
          <w:szCs w:val="24"/>
        </w:rPr>
        <w:t xml:space="preserve"> testületi napirend)</w:t>
      </w:r>
    </w:p>
    <w:p w:rsidR="00842B9C" w:rsidRPr="00AD2359" w:rsidRDefault="00842B9C" w:rsidP="00842B9C">
      <w:pPr>
        <w:pStyle w:val="Listaszerbekezds"/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AD2359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D2359">
        <w:rPr>
          <w:rFonts w:ascii="Times New Roman" w:hAnsi="Times New Roman" w:cs="Times New Roman"/>
          <w:sz w:val="24"/>
          <w:szCs w:val="24"/>
        </w:rPr>
        <w:t xml:space="preserve"> városfejlesztési irodavezető-helyettes</w:t>
      </w:r>
    </w:p>
    <w:p w:rsidR="00842B9C" w:rsidRPr="00AD2359" w:rsidRDefault="00842B9C" w:rsidP="00842B9C">
      <w:pPr>
        <w:pStyle w:val="Listaszerbekezds"/>
        <w:numPr>
          <w:ilvl w:val="0"/>
          <w:numId w:val="5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2359">
        <w:rPr>
          <w:rFonts w:ascii="Times New Roman" w:hAnsi="Times New Roman" w:cs="Times New Roman"/>
          <w:sz w:val="24"/>
          <w:szCs w:val="24"/>
        </w:rPr>
        <w:t>Előterjesztés a II. Világháborús emlékmű állapotfelméréséről. (11</w:t>
      </w:r>
      <w:proofErr w:type="gramStart"/>
      <w:r w:rsidRPr="00AD2359">
        <w:rPr>
          <w:rFonts w:ascii="Times New Roman" w:hAnsi="Times New Roman" w:cs="Times New Roman"/>
          <w:sz w:val="24"/>
          <w:szCs w:val="24"/>
        </w:rPr>
        <w:t>.sz.</w:t>
      </w:r>
      <w:proofErr w:type="gramEnd"/>
      <w:r w:rsidRPr="00AD2359">
        <w:rPr>
          <w:rFonts w:ascii="Times New Roman" w:hAnsi="Times New Roman" w:cs="Times New Roman"/>
          <w:sz w:val="24"/>
          <w:szCs w:val="24"/>
        </w:rPr>
        <w:t xml:space="preserve"> testületi napirend)</w:t>
      </w:r>
    </w:p>
    <w:p w:rsidR="00842B9C" w:rsidRPr="00AD2359" w:rsidRDefault="00842B9C" w:rsidP="00842B9C">
      <w:pPr>
        <w:pStyle w:val="Listaszerbekezds"/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AD2359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D2359">
        <w:rPr>
          <w:rFonts w:ascii="Times New Roman" w:hAnsi="Times New Roman" w:cs="Times New Roman"/>
          <w:sz w:val="24"/>
          <w:szCs w:val="24"/>
        </w:rPr>
        <w:t xml:space="preserve"> városfejlesztési irodavezető-helyettes</w:t>
      </w:r>
    </w:p>
    <w:p w:rsidR="00842B9C" w:rsidRPr="00AD2359" w:rsidRDefault="00842B9C" w:rsidP="00842B9C">
      <w:pPr>
        <w:pStyle w:val="Listaszerbekezds"/>
        <w:numPr>
          <w:ilvl w:val="0"/>
          <w:numId w:val="5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2359">
        <w:rPr>
          <w:rFonts w:ascii="Times New Roman" w:hAnsi="Times New Roman" w:cs="Times New Roman"/>
          <w:sz w:val="24"/>
          <w:szCs w:val="24"/>
        </w:rPr>
        <w:t>Előterjesztés a Víziközművek Állami Rekonstrukciós Alapjából nyújtható támogatásról. 12</w:t>
      </w:r>
      <w:proofErr w:type="gramStart"/>
      <w:r w:rsidRPr="00AD2359">
        <w:rPr>
          <w:rFonts w:ascii="Times New Roman" w:hAnsi="Times New Roman" w:cs="Times New Roman"/>
          <w:sz w:val="24"/>
          <w:szCs w:val="24"/>
        </w:rPr>
        <w:t>.sz.</w:t>
      </w:r>
      <w:proofErr w:type="gramEnd"/>
      <w:r w:rsidRPr="00AD2359">
        <w:rPr>
          <w:rFonts w:ascii="Times New Roman" w:hAnsi="Times New Roman" w:cs="Times New Roman"/>
          <w:sz w:val="24"/>
          <w:szCs w:val="24"/>
        </w:rPr>
        <w:t xml:space="preserve"> testületi napirend)</w:t>
      </w:r>
    </w:p>
    <w:p w:rsidR="00842B9C" w:rsidRPr="00AD2359" w:rsidRDefault="00842B9C" w:rsidP="00842B9C">
      <w:pPr>
        <w:pStyle w:val="Listaszerbekezds"/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AD2359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D2359">
        <w:rPr>
          <w:rFonts w:ascii="Times New Roman" w:hAnsi="Times New Roman" w:cs="Times New Roman"/>
          <w:sz w:val="24"/>
          <w:szCs w:val="24"/>
        </w:rPr>
        <w:t xml:space="preserve"> városfejlesztési irodavezető-helyettes</w:t>
      </w:r>
    </w:p>
    <w:p w:rsidR="00842B9C" w:rsidRPr="00AD2359" w:rsidRDefault="00842B9C" w:rsidP="00842B9C">
      <w:pPr>
        <w:pStyle w:val="Listaszerbekezds"/>
        <w:numPr>
          <w:ilvl w:val="0"/>
          <w:numId w:val="5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2359">
        <w:rPr>
          <w:rFonts w:ascii="Times New Roman" w:hAnsi="Times New Roman" w:cs="Times New Roman"/>
          <w:sz w:val="24"/>
          <w:szCs w:val="24"/>
        </w:rPr>
        <w:t>Előterjesztés a víziközművek energiahatékonyságának fejlesztése pályázati felhívásról. (13</w:t>
      </w:r>
      <w:proofErr w:type="gramStart"/>
      <w:r w:rsidRPr="00AD2359">
        <w:rPr>
          <w:rFonts w:ascii="Times New Roman" w:hAnsi="Times New Roman" w:cs="Times New Roman"/>
          <w:sz w:val="24"/>
          <w:szCs w:val="24"/>
        </w:rPr>
        <w:t>.sz.</w:t>
      </w:r>
      <w:proofErr w:type="gramEnd"/>
      <w:r w:rsidRPr="00AD2359">
        <w:rPr>
          <w:rFonts w:ascii="Times New Roman" w:hAnsi="Times New Roman" w:cs="Times New Roman"/>
          <w:sz w:val="24"/>
          <w:szCs w:val="24"/>
        </w:rPr>
        <w:t xml:space="preserve"> testületi napirend)</w:t>
      </w:r>
    </w:p>
    <w:p w:rsidR="00842B9C" w:rsidRPr="00AD2359" w:rsidRDefault="00842B9C" w:rsidP="00842B9C">
      <w:pPr>
        <w:pStyle w:val="Listaszerbekezds"/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AD2359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D2359">
        <w:rPr>
          <w:rFonts w:ascii="Times New Roman" w:hAnsi="Times New Roman" w:cs="Times New Roman"/>
          <w:sz w:val="24"/>
          <w:szCs w:val="24"/>
        </w:rPr>
        <w:t xml:space="preserve"> városfejlesztési irodavezető-helyettes</w:t>
      </w:r>
    </w:p>
    <w:p w:rsidR="00842B9C" w:rsidRPr="00AD2359" w:rsidRDefault="00842B9C" w:rsidP="00842B9C">
      <w:pPr>
        <w:pStyle w:val="Listaszerbekezds"/>
        <w:numPr>
          <w:ilvl w:val="0"/>
          <w:numId w:val="5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2359">
        <w:rPr>
          <w:rFonts w:ascii="Times New Roman" w:hAnsi="Times New Roman" w:cs="Times New Roman"/>
          <w:sz w:val="24"/>
          <w:szCs w:val="24"/>
        </w:rPr>
        <w:t>Előterjesztés „Hátrányos helyzetű városrészek felzárkóztatása” alap létrehozására. (14</w:t>
      </w:r>
      <w:proofErr w:type="gramStart"/>
      <w:r w:rsidRPr="00AD2359">
        <w:rPr>
          <w:rFonts w:ascii="Times New Roman" w:hAnsi="Times New Roman" w:cs="Times New Roman"/>
          <w:sz w:val="24"/>
          <w:szCs w:val="24"/>
        </w:rPr>
        <w:t>.sz.</w:t>
      </w:r>
      <w:proofErr w:type="gramEnd"/>
      <w:r w:rsidRPr="00AD2359">
        <w:rPr>
          <w:rFonts w:ascii="Times New Roman" w:hAnsi="Times New Roman" w:cs="Times New Roman"/>
          <w:sz w:val="24"/>
          <w:szCs w:val="24"/>
        </w:rPr>
        <w:t xml:space="preserve"> testületi napirend)</w:t>
      </w:r>
    </w:p>
    <w:p w:rsidR="00842B9C" w:rsidRDefault="00842B9C" w:rsidP="00842B9C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2359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D2359">
        <w:rPr>
          <w:rFonts w:ascii="Times New Roman" w:hAnsi="Times New Roman" w:cs="Times New Roman"/>
          <w:sz w:val="24"/>
          <w:szCs w:val="24"/>
        </w:rPr>
        <w:t xml:space="preserve"> alpolgármester</w:t>
      </w:r>
    </w:p>
    <w:p w:rsidR="00842B9C" w:rsidRPr="00AD2359" w:rsidRDefault="00842B9C" w:rsidP="00842B9C">
      <w:pPr>
        <w:pStyle w:val="Listaszerbekezds"/>
        <w:numPr>
          <w:ilvl w:val="0"/>
          <w:numId w:val="5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Helyi Építési Szabályzat módosítása a 6973/39 hrsz-ú ingatlanra vonatkozóan</w:t>
      </w:r>
    </w:p>
    <w:p w:rsidR="00842B9C" w:rsidRPr="004C5434" w:rsidRDefault="00842B9C" w:rsidP="00842B9C">
      <w:pPr>
        <w:ind w:left="709"/>
        <w:jc w:val="both"/>
      </w:pPr>
      <w:r w:rsidRPr="004C5434">
        <w:rPr>
          <w:u w:val="single"/>
        </w:rPr>
        <w:t>Előadó:</w:t>
      </w:r>
      <w:r w:rsidRPr="004C5434">
        <w:t xml:space="preserve"> gazdasági irodavezető</w:t>
      </w:r>
    </w:p>
    <w:p w:rsidR="00842B9C" w:rsidRPr="00AD2359" w:rsidRDefault="00842B9C" w:rsidP="00842B9C">
      <w:pPr>
        <w:jc w:val="both"/>
        <w:rPr>
          <w:b/>
        </w:rPr>
      </w:pPr>
    </w:p>
    <w:p w:rsidR="00842B9C" w:rsidRDefault="00842B9C" w:rsidP="00842B9C">
      <w:pPr>
        <w:jc w:val="both"/>
        <w:rPr>
          <w:b/>
        </w:rPr>
      </w:pPr>
      <w:r w:rsidRPr="00AD2359">
        <w:rPr>
          <w:b/>
        </w:rPr>
        <w:t>Képviselő-testületi napirendben nem szereplő, csak bizottsági anyag:</w:t>
      </w:r>
    </w:p>
    <w:p w:rsidR="00842B9C" w:rsidRPr="00AD2359" w:rsidRDefault="00842B9C" w:rsidP="00842B9C">
      <w:pPr>
        <w:jc w:val="both"/>
        <w:rPr>
          <w:b/>
        </w:rPr>
      </w:pPr>
    </w:p>
    <w:p w:rsidR="00842B9C" w:rsidRPr="00AD2359" w:rsidRDefault="00842B9C" w:rsidP="00842B9C">
      <w:pPr>
        <w:pStyle w:val="Listaszerbekezds"/>
        <w:numPr>
          <w:ilvl w:val="0"/>
          <w:numId w:val="5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2359">
        <w:rPr>
          <w:rFonts w:ascii="Times New Roman" w:hAnsi="Times New Roman" w:cs="Times New Roman"/>
          <w:sz w:val="24"/>
          <w:szCs w:val="24"/>
        </w:rPr>
        <w:t>Előterjesztés</w:t>
      </w:r>
      <w:r w:rsidRPr="00AD235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D2359">
        <w:rPr>
          <w:rFonts w:ascii="Times New Roman" w:hAnsi="Times New Roman" w:cs="Times New Roman"/>
          <w:sz w:val="24"/>
          <w:szCs w:val="24"/>
        </w:rPr>
        <w:t>forgalomtechnikai javaslatokról</w:t>
      </w:r>
    </w:p>
    <w:p w:rsidR="00842B9C" w:rsidRPr="00AD2359" w:rsidRDefault="00842B9C" w:rsidP="00842B9C">
      <w:pPr>
        <w:pStyle w:val="Listaszerbekezds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AD2359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D2359">
        <w:rPr>
          <w:rFonts w:ascii="Times New Roman" w:hAnsi="Times New Roman" w:cs="Times New Roman"/>
          <w:sz w:val="24"/>
          <w:szCs w:val="24"/>
        </w:rPr>
        <w:t xml:space="preserve"> városfejlesztési irodavezető-helyettes</w:t>
      </w:r>
    </w:p>
    <w:p w:rsidR="00842B9C" w:rsidRPr="00AD2359" w:rsidRDefault="00842B9C" w:rsidP="00842B9C">
      <w:pPr>
        <w:pStyle w:val="Listaszerbekezds"/>
        <w:numPr>
          <w:ilvl w:val="0"/>
          <w:numId w:val="5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2359">
        <w:rPr>
          <w:rFonts w:ascii="Times New Roman" w:hAnsi="Times New Roman" w:cs="Times New Roman"/>
          <w:sz w:val="24"/>
          <w:szCs w:val="24"/>
        </w:rPr>
        <w:t>A Hajdúszoboszlói Kistérségi Szociális, Család- és Gyermekjóléti Központ kérelme</w:t>
      </w:r>
    </w:p>
    <w:p w:rsidR="00842B9C" w:rsidRPr="00AD2359" w:rsidRDefault="00842B9C" w:rsidP="00842B9C">
      <w:pPr>
        <w:shd w:val="clear" w:color="auto" w:fill="FFFFFF"/>
        <w:ind w:left="709"/>
        <w:jc w:val="both"/>
        <w:outlineLvl w:val="3"/>
      </w:pPr>
      <w:r w:rsidRPr="00AD2359">
        <w:rPr>
          <w:u w:val="single"/>
        </w:rPr>
        <w:t>Előadó:</w:t>
      </w:r>
      <w:r w:rsidRPr="00AD2359">
        <w:t xml:space="preserve"> elnök</w:t>
      </w:r>
    </w:p>
    <w:p w:rsidR="00842B9C" w:rsidRPr="00AD2359" w:rsidRDefault="00842B9C" w:rsidP="00842B9C">
      <w:pPr>
        <w:pStyle w:val="Listaszerbekezds"/>
        <w:numPr>
          <w:ilvl w:val="0"/>
          <w:numId w:val="5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2359">
        <w:rPr>
          <w:rFonts w:ascii="Times New Roman" w:hAnsi="Times New Roman" w:cs="Times New Roman"/>
          <w:sz w:val="24"/>
          <w:szCs w:val="24"/>
        </w:rPr>
        <w:t>A Járóbeteg-Ellátó Centrum támogatási kérelme</w:t>
      </w:r>
    </w:p>
    <w:p w:rsidR="00842B9C" w:rsidRPr="00AD2359" w:rsidRDefault="00842B9C" w:rsidP="00842B9C">
      <w:pPr>
        <w:shd w:val="clear" w:color="auto" w:fill="FFFFFF"/>
        <w:ind w:left="709"/>
        <w:jc w:val="both"/>
        <w:outlineLvl w:val="3"/>
      </w:pPr>
      <w:r w:rsidRPr="00AD2359">
        <w:rPr>
          <w:u w:val="single"/>
        </w:rPr>
        <w:t>Előadó:</w:t>
      </w:r>
      <w:r w:rsidRPr="00AD2359">
        <w:t xml:space="preserve"> elnök</w:t>
      </w:r>
    </w:p>
    <w:p w:rsidR="00842B9C" w:rsidRPr="00AD2359" w:rsidRDefault="00842B9C" w:rsidP="00842B9C">
      <w:pPr>
        <w:pStyle w:val="Listaszerbekezds"/>
        <w:numPr>
          <w:ilvl w:val="0"/>
          <w:numId w:val="5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2359">
        <w:rPr>
          <w:rFonts w:ascii="Times New Roman" w:hAnsi="Times New Roman" w:cs="Times New Roman"/>
          <w:sz w:val="24"/>
          <w:szCs w:val="24"/>
        </w:rPr>
        <w:t>Civil szervezetek és intézmények támogatása pályázat kiírása</w:t>
      </w:r>
    </w:p>
    <w:p w:rsidR="00842B9C" w:rsidRPr="00AD2359" w:rsidRDefault="00842B9C" w:rsidP="00842B9C">
      <w:pPr>
        <w:shd w:val="clear" w:color="auto" w:fill="FFFFFF"/>
        <w:ind w:left="709"/>
        <w:jc w:val="both"/>
        <w:outlineLvl w:val="3"/>
      </w:pPr>
      <w:r w:rsidRPr="00AD2359">
        <w:rPr>
          <w:u w:val="single"/>
        </w:rPr>
        <w:t>Előadó:</w:t>
      </w:r>
      <w:r w:rsidRPr="00AD2359">
        <w:t xml:space="preserve"> elnök</w:t>
      </w:r>
    </w:p>
    <w:p w:rsidR="00842B9C" w:rsidRDefault="00842B9C" w:rsidP="00842B9C">
      <w:pPr>
        <w:pStyle w:val="Listaszerbekezds"/>
        <w:numPr>
          <w:ilvl w:val="0"/>
          <w:numId w:val="5"/>
        </w:num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13BC8">
        <w:rPr>
          <w:rFonts w:ascii="Times New Roman" w:hAnsi="Times New Roman" w:cs="Times New Roman"/>
          <w:sz w:val="24"/>
          <w:szCs w:val="24"/>
        </w:rPr>
        <w:t xml:space="preserve">A </w:t>
      </w:r>
      <w:r w:rsidRPr="00713BC8">
        <w:rPr>
          <w:rFonts w:ascii="Times New Roman" w:eastAsia="Times New Roman" w:hAnsi="Times New Roman" w:cs="Times New Roman"/>
          <w:sz w:val="24"/>
          <w:szCs w:val="24"/>
          <w:lang w:eastAsia="hu-HU"/>
        </w:rPr>
        <w:t>Járóbeteg-Ellátó Centrum rámpa létesítés támogatási kérelme</w:t>
      </w:r>
    </w:p>
    <w:p w:rsidR="00842B9C" w:rsidRPr="00AD2359" w:rsidRDefault="00842B9C" w:rsidP="00842B9C">
      <w:pPr>
        <w:pStyle w:val="Listaszerbekezds"/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AD2359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D2359">
        <w:rPr>
          <w:rFonts w:ascii="Times New Roman" w:hAnsi="Times New Roman" w:cs="Times New Roman"/>
          <w:sz w:val="24"/>
          <w:szCs w:val="24"/>
        </w:rPr>
        <w:t xml:space="preserve"> egészségügyi-szociális irodavezető-helyettes</w:t>
      </w:r>
    </w:p>
    <w:p w:rsidR="00842B9C" w:rsidRDefault="00842B9C" w:rsidP="00842B9C">
      <w:pPr>
        <w:pStyle w:val="Listaszerbekezds"/>
        <w:numPr>
          <w:ilvl w:val="0"/>
          <w:numId w:val="5"/>
        </w:num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13BC8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Előterjesztés az Óvodakonyha teljes körű fejlesztéséről</w:t>
      </w:r>
    </w:p>
    <w:p w:rsidR="00842B9C" w:rsidRPr="00AD2359" w:rsidRDefault="00842B9C" w:rsidP="00842B9C">
      <w:pPr>
        <w:pStyle w:val="Listaszerbekezds"/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AD2359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D2359">
        <w:rPr>
          <w:rFonts w:ascii="Times New Roman" w:hAnsi="Times New Roman" w:cs="Times New Roman"/>
          <w:sz w:val="24"/>
          <w:szCs w:val="24"/>
        </w:rPr>
        <w:t xml:space="preserve"> városfejlesztési irodavezető-helyettes</w:t>
      </w:r>
    </w:p>
    <w:p w:rsidR="00842B9C" w:rsidRDefault="00842B9C" w:rsidP="00842B9C">
      <w:pPr>
        <w:pStyle w:val="Listaszerbekezds"/>
        <w:numPr>
          <w:ilvl w:val="0"/>
          <w:numId w:val="5"/>
        </w:num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13BC8">
        <w:rPr>
          <w:rFonts w:ascii="Times New Roman" w:eastAsia="Times New Roman" w:hAnsi="Times New Roman" w:cs="Times New Roman"/>
          <w:sz w:val="24"/>
          <w:szCs w:val="24"/>
          <w:lang w:eastAsia="hu-HU"/>
        </w:rPr>
        <w:t>A Járóbeteg-Ellátó Centrum lift felújítás támogatási kérelme</w:t>
      </w:r>
    </w:p>
    <w:p w:rsidR="00842B9C" w:rsidRPr="00AD2359" w:rsidRDefault="00842B9C" w:rsidP="00842B9C">
      <w:pPr>
        <w:pStyle w:val="Listaszerbekezds"/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AD2359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D2359">
        <w:rPr>
          <w:rFonts w:ascii="Times New Roman" w:hAnsi="Times New Roman" w:cs="Times New Roman"/>
          <w:sz w:val="24"/>
          <w:szCs w:val="24"/>
        </w:rPr>
        <w:t xml:space="preserve"> egészségügyi-szociális irodavezető-helyettes</w:t>
      </w:r>
    </w:p>
    <w:p w:rsidR="00842B9C" w:rsidRDefault="00842B9C" w:rsidP="00842B9C">
      <w:pPr>
        <w:pStyle w:val="Listaszerbekezds"/>
        <w:numPr>
          <w:ilvl w:val="0"/>
          <w:numId w:val="5"/>
        </w:num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13BC8">
        <w:rPr>
          <w:rFonts w:ascii="Times New Roman" w:eastAsia="Times New Roman" w:hAnsi="Times New Roman" w:cs="Times New Roman"/>
          <w:sz w:val="24"/>
          <w:szCs w:val="24"/>
          <w:lang w:eastAsia="hu-HU"/>
        </w:rPr>
        <w:t>A Kovács Máté Városi Művelődési Központ és Könyvtár kérelme</w:t>
      </w:r>
    </w:p>
    <w:p w:rsidR="00842B9C" w:rsidRDefault="00842B9C" w:rsidP="00842B9C">
      <w:pPr>
        <w:pStyle w:val="Listaszerbekezds"/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AD2359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D235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gazdasági bizottság elnöke</w:t>
      </w:r>
    </w:p>
    <w:p w:rsidR="00842B9C" w:rsidRDefault="00842B9C" w:rsidP="00842B9C">
      <w:pPr>
        <w:pStyle w:val="Listaszerbekezds"/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</w:p>
    <w:p w:rsidR="00842B9C" w:rsidRDefault="00842B9C" w:rsidP="00842B9C">
      <w:pPr>
        <w:jc w:val="both"/>
      </w:pPr>
      <w:r w:rsidRPr="00895885">
        <w:t>Tájékoztatók, bejelentések</w:t>
      </w:r>
    </w:p>
    <w:p w:rsidR="00842B9C" w:rsidRDefault="00842B9C" w:rsidP="00842B9C">
      <w:pPr>
        <w:jc w:val="both"/>
        <w:rPr>
          <w:b/>
          <w:i/>
        </w:rPr>
      </w:pPr>
    </w:p>
    <w:p w:rsidR="00842B9C" w:rsidRPr="008E4C54" w:rsidRDefault="00842B9C" w:rsidP="00842B9C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E4C54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842B9C" w:rsidRPr="00895885" w:rsidRDefault="00842B9C" w:rsidP="00842B9C">
      <w:pPr>
        <w:ind w:left="720"/>
        <w:jc w:val="center"/>
        <w:rPr>
          <w:b/>
          <w:i/>
          <w:sz w:val="16"/>
          <w:szCs w:val="16"/>
        </w:rPr>
      </w:pPr>
    </w:p>
    <w:p w:rsidR="00842B9C" w:rsidRPr="00895885" w:rsidRDefault="00842B9C" w:rsidP="00842B9C">
      <w:pPr>
        <w:tabs>
          <w:tab w:val="left" w:pos="360"/>
        </w:tabs>
        <w:jc w:val="center"/>
        <w:rPr>
          <w:b/>
          <w:i/>
        </w:rPr>
      </w:pPr>
      <w:r w:rsidRPr="00895885">
        <w:rPr>
          <w:b/>
          <w:i/>
        </w:rPr>
        <w:t>Előterjesztés az önkormányzati (többségi) tulajdonú gazdasági társaságok 2019. évi üzleti terveiről</w:t>
      </w:r>
    </w:p>
    <w:p w:rsidR="00842B9C" w:rsidRPr="00895885" w:rsidRDefault="00842B9C" w:rsidP="00842B9C">
      <w:pPr>
        <w:pStyle w:val="Listaszerbekezds"/>
        <w:numPr>
          <w:ilvl w:val="0"/>
          <w:numId w:val="7"/>
        </w:num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895885">
        <w:rPr>
          <w:rFonts w:ascii="Times New Roman" w:hAnsi="Times New Roman" w:cs="Times New Roman"/>
          <w:b/>
          <w:i/>
          <w:sz w:val="24"/>
          <w:szCs w:val="24"/>
        </w:rPr>
        <w:t>Hungarospa</w:t>
      </w:r>
      <w:proofErr w:type="spellEnd"/>
      <w:r w:rsidRPr="00895885">
        <w:rPr>
          <w:rFonts w:ascii="Times New Roman" w:hAnsi="Times New Roman" w:cs="Times New Roman"/>
          <w:b/>
          <w:i/>
          <w:sz w:val="24"/>
          <w:szCs w:val="24"/>
        </w:rPr>
        <w:t xml:space="preserve"> Hajdúszoboszlói </w:t>
      </w:r>
      <w:proofErr w:type="spellStart"/>
      <w:r w:rsidRPr="00895885">
        <w:rPr>
          <w:rFonts w:ascii="Times New Roman" w:hAnsi="Times New Roman" w:cs="Times New Roman"/>
          <w:b/>
          <w:i/>
          <w:sz w:val="24"/>
          <w:szCs w:val="24"/>
        </w:rPr>
        <w:t>Zrt</w:t>
      </w:r>
      <w:proofErr w:type="spellEnd"/>
      <w:r w:rsidRPr="00895885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842B9C" w:rsidRPr="004A412D" w:rsidRDefault="00842B9C" w:rsidP="00842B9C">
      <w:pPr>
        <w:jc w:val="both"/>
        <w:rPr>
          <w:b/>
        </w:rPr>
      </w:pPr>
      <w:r>
        <w:rPr>
          <w:b/>
        </w:rPr>
        <w:t>9/2019. (I. 23</w:t>
      </w:r>
      <w:r w:rsidRPr="004A412D">
        <w:rPr>
          <w:b/>
        </w:rPr>
        <w:t>.) GB határozat</w:t>
      </w:r>
    </w:p>
    <w:p w:rsidR="00842B9C" w:rsidRPr="00C26F03" w:rsidRDefault="00842B9C" w:rsidP="00842B9C">
      <w:pPr>
        <w:tabs>
          <w:tab w:val="left" w:pos="360"/>
        </w:tabs>
        <w:jc w:val="both"/>
        <w:rPr>
          <w:b/>
        </w:rPr>
      </w:pPr>
      <w:r w:rsidRPr="00C26F03">
        <w:rPr>
          <w:b/>
        </w:rPr>
        <w:t>Hajdúszoboszló Város Önkormányzatának Gazdasági Bizottsága nem javasolja a</w:t>
      </w:r>
      <w:r>
        <w:rPr>
          <w:b/>
        </w:rPr>
        <w:t xml:space="preserve"> képviselő-testületnek a</w:t>
      </w:r>
      <w:r w:rsidRPr="00C26F03">
        <w:rPr>
          <w:b/>
        </w:rPr>
        <w:t xml:space="preserve"> </w:t>
      </w:r>
      <w:proofErr w:type="spellStart"/>
      <w:r w:rsidRPr="00C26F03">
        <w:rPr>
          <w:b/>
        </w:rPr>
        <w:t>Hungarospa</w:t>
      </w:r>
      <w:proofErr w:type="spellEnd"/>
      <w:r w:rsidRPr="00C26F03">
        <w:rPr>
          <w:b/>
        </w:rPr>
        <w:t xml:space="preserve"> Hajdúszoboszlói </w:t>
      </w:r>
      <w:proofErr w:type="spellStart"/>
      <w:r w:rsidRPr="00C26F03">
        <w:rPr>
          <w:b/>
        </w:rPr>
        <w:t>Zrt</w:t>
      </w:r>
      <w:proofErr w:type="spellEnd"/>
      <w:r w:rsidRPr="00C26F03">
        <w:rPr>
          <w:b/>
        </w:rPr>
        <w:t>. 2019. évi üzleti terveiről szóló tájékoztató elfogadását.</w:t>
      </w:r>
    </w:p>
    <w:p w:rsidR="00842B9C" w:rsidRPr="004E60C2" w:rsidRDefault="00842B9C" w:rsidP="00842B9C">
      <w:pPr>
        <w:pStyle w:val="Szvegtrzs"/>
        <w:jc w:val="both"/>
        <w:rPr>
          <w:b/>
          <w:szCs w:val="24"/>
        </w:rPr>
      </w:pPr>
    </w:p>
    <w:p w:rsidR="00842B9C" w:rsidRPr="004A412D" w:rsidRDefault="00842B9C" w:rsidP="00842B9C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842B9C" w:rsidRDefault="00842B9C" w:rsidP="00842B9C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2019. január 24.</w:t>
      </w:r>
    </w:p>
    <w:p w:rsidR="00842B9C" w:rsidRDefault="00842B9C" w:rsidP="00842B9C">
      <w:pPr>
        <w:jc w:val="both"/>
        <w:rPr>
          <w:b/>
          <w:i/>
        </w:rPr>
      </w:pPr>
    </w:p>
    <w:p w:rsidR="00842B9C" w:rsidRDefault="00842B9C" w:rsidP="00842B9C">
      <w:pPr>
        <w:tabs>
          <w:tab w:val="left" w:pos="360"/>
        </w:tabs>
        <w:jc w:val="center"/>
        <w:rPr>
          <w:b/>
          <w:i/>
        </w:rPr>
      </w:pPr>
      <w:r w:rsidRPr="00895885">
        <w:rPr>
          <w:b/>
          <w:i/>
        </w:rPr>
        <w:t>Előterjesztés az önkormányzati (többségi) tulajdonú gazdasági társaságok 2019. évi üzleti terveiről</w:t>
      </w:r>
    </w:p>
    <w:p w:rsidR="00842B9C" w:rsidRPr="00D07AD2" w:rsidRDefault="00842B9C" w:rsidP="00842B9C">
      <w:pPr>
        <w:pStyle w:val="Listaszerbekezds"/>
        <w:numPr>
          <w:ilvl w:val="0"/>
          <w:numId w:val="8"/>
        </w:num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07AD2">
        <w:rPr>
          <w:rFonts w:ascii="Times New Roman" w:hAnsi="Times New Roman" w:cs="Times New Roman"/>
          <w:b/>
          <w:i/>
          <w:sz w:val="24"/>
          <w:szCs w:val="24"/>
        </w:rPr>
        <w:t xml:space="preserve">Hajdúszoboszlói Városgazdálkodási Nonprofit </w:t>
      </w:r>
      <w:proofErr w:type="spellStart"/>
      <w:r w:rsidRPr="00D07AD2">
        <w:rPr>
          <w:rFonts w:ascii="Times New Roman" w:hAnsi="Times New Roman" w:cs="Times New Roman"/>
          <w:b/>
          <w:i/>
          <w:sz w:val="24"/>
          <w:szCs w:val="24"/>
        </w:rPr>
        <w:t>Zrt</w:t>
      </w:r>
      <w:proofErr w:type="spellEnd"/>
      <w:r w:rsidRPr="00D07AD2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842B9C" w:rsidRDefault="00842B9C" w:rsidP="00842B9C">
      <w:pPr>
        <w:ind w:left="1135"/>
        <w:jc w:val="center"/>
        <w:rPr>
          <w:b/>
        </w:rPr>
      </w:pPr>
    </w:p>
    <w:p w:rsidR="00842B9C" w:rsidRPr="004A412D" w:rsidRDefault="00842B9C" w:rsidP="00842B9C">
      <w:pPr>
        <w:jc w:val="both"/>
        <w:rPr>
          <w:b/>
        </w:rPr>
      </w:pPr>
      <w:r>
        <w:rPr>
          <w:b/>
        </w:rPr>
        <w:t>10/2019. (I. 23</w:t>
      </w:r>
      <w:r w:rsidRPr="004A412D">
        <w:rPr>
          <w:b/>
        </w:rPr>
        <w:t>.) GB határozat</w:t>
      </w:r>
    </w:p>
    <w:p w:rsidR="00842B9C" w:rsidRPr="00C72112" w:rsidRDefault="00842B9C" w:rsidP="00842B9C">
      <w:pPr>
        <w:jc w:val="both"/>
        <w:rPr>
          <w:b/>
        </w:rPr>
      </w:pPr>
      <w:r w:rsidRPr="00C72112">
        <w:rPr>
          <w:b/>
        </w:rPr>
        <w:t xml:space="preserve">Hajdúszoboszló Város Önkormányzatának Gazdasági Bizottsága javasolja a képviselő-testületnek a Hajdúszoboszlói Városgazdálkodási Nonprofit </w:t>
      </w:r>
      <w:proofErr w:type="spellStart"/>
      <w:r w:rsidRPr="00C72112">
        <w:rPr>
          <w:b/>
        </w:rPr>
        <w:t>Zrt</w:t>
      </w:r>
      <w:proofErr w:type="spellEnd"/>
      <w:r w:rsidRPr="00C72112">
        <w:rPr>
          <w:b/>
        </w:rPr>
        <w:t>.</w:t>
      </w:r>
      <w:r>
        <w:rPr>
          <w:b/>
        </w:rPr>
        <w:t xml:space="preserve"> </w:t>
      </w:r>
      <w:r w:rsidRPr="00C72112">
        <w:rPr>
          <w:b/>
        </w:rPr>
        <w:t>2019. évi üzleti terveiről szóló tájékoztató elfogadását.</w:t>
      </w:r>
    </w:p>
    <w:p w:rsidR="00842B9C" w:rsidRPr="004E60C2" w:rsidRDefault="00842B9C" w:rsidP="00842B9C">
      <w:pPr>
        <w:pStyle w:val="Szvegtrzs"/>
        <w:jc w:val="both"/>
        <w:rPr>
          <w:b/>
          <w:szCs w:val="24"/>
        </w:rPr>
      </w:pPr>
    </w:p>
    <w:p w:rsidR="00842B9C" w:rsidRDefault="00842B9C" w:rsidP="00842B9C">
      <w:pPr>
        <w:tabs>
          <w:tab w:val="left" w:pos="360"/>
        </w:tabs>
        <w:jc w:val="both"/>
      </w:pPr>
    </w:p>
    <w:p w:rsidR="00842B9C" w:rsidRDefault="00842B9C" w:rsidP="00842B9C">
      <w:pPr>
        <w:tabs>
          <w:tab w:val="left" w:pos="360"/>
        </w:tabs>
        <w:jc w:val="center"/>
        <w:rPr>
          <w:b/>
          <w:i/>
        </w:rPr>
      </w:pPr>
      <w:r w:rsidRPr="00895885">
        <w:rPr>
          <w:b/>
          <w:i/>
        </w:rPr>
        <w:t>Előterjesztés az önkormányzati (többségi) tulajdonú gazdasági társaságok 2019. évi üzleti terveiről</w:t>
      </w:r>
    </w:p>
    <w:p w:rsidR="00842B9C" w:rsidRPr="00D07AD2" w:rsidRDefault="00842B9C" w:rsidP="00842B9C">
      <w:pPr>
        <w:pStyle w:val="Listaszerbekezds"/>
        <w:numPr>
          <w:ilvl w:val="0"/>
          <w:numId w:val="9"/>
        </w:num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07AD2">
        <w:rPr>
          <w:rFonts w:ascii="Times New Roman" w:hAnsi="Times New Roman" w:cs="Times New Roman"/>
          <w:b/>
          <w:i/>
          <w:sz w:val="24"/>
          <w:szCs w:val="24"/>
        </w:rPr>
        <w:t>Hajdúszoboszlói Turisztikai Közhasznú Nonprofit Kft.</w:t>
      </w:r>
    </w:p>
    <w:p w:rsidR="00842B9C" w:rsidRDefault="00842B9C" w:rsidP="00842B9C">
      <w:pPr>
        <w:ind w:left="1135"/>
        <w:jc w:val="center"/>
        <w:rPr>
          <w:b/>
        </w:rPr>
      </w:pPr>
    </w:p>
    <w:p w:rsidR="00842B9C" w:rsidRPr="004A412D" w:rsidRDefault="00842B9C" w:rsidP="00842B9C">
      <w:pPr>
        <w:jc w:val="both"/>
        <w:rPr>
          <w:b/>
        </w:rPr>
      </w:pPr>
      <w:r>
        <w:rPr>
          <w:b/>
        </w:rPr>
        <w:t>11/2019. (I. 23</w:t>
      </w:r>
      <w:r w:rsidRPr="004A412D">
        <w:rPr>
          <w:b/>
        </w:rPr>
        <w:t>.) GB határozat</w:t>
      </w:r>
    </w:p>
    <w:p w:rsidR="00842B9C" w:rsidRPr="00C72112" w:rsidRDefault="00842B9C" w:rsidP="00842B9C">
      <w:pPr>
        <w:jc w:val="both"/>
        <w:rPr>
          <w:b/>
        </w:rPr>
      </w:pPr>
      <w:r w:rsidRPr="00C35BB8">
        <w:rPr>
          <w:b/>
        </w:rPr>
        <w:t>Hajdúszoboszló Város Önkormányzatának Gazdasági Bizottsága javasolja a képviselő-testületnek a Hajdúszoboszlói Turisztikai Közhasznú Nonprofit Kft.</w:t>
      </w:r>
      <w:r>
        <w:rPr>
          <w:b/>
        </w:rPr>
        <w:t xml:space="preserve"> </w:t>
      </w:r>
      <w:r w:rsidRPr="00C72112">
        <w:rPr>
          <w:b/>
        </w:rPr>
        <w:t>2019. évi üzleti terveiről szóló tájékoztató elfogadását.</w:t>
      </w:r>
    </w:p>
    <w:p w:rsidR="00842B9C" w:rsidRPr="006E76CF" w:rsidRDefault="00842B9C" w:rsidP="00842B9C">
      <w:pPr>
        <w:pStyle w:val="Szvegtrzs"/>
        <w:jc w:val="both"/>
        <w:rPr>
          <w:b/>
          <w:sz w:val="16"/>
          <w:szCs w:val="16"/>
        </w:rPr>
      </w:pPr>
    </w:p>
    <w:p w:rsidR="00842B9C" w:rsidRPr="004A412D" w:rsidRDefault="00842B9C" w:rsidP="00842B9C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842B9C" w:rsidRDefault="00842B9C" w:rsidP="00842B9C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2019. január 24.</w:t>
      </w:r>
    </w:p>
    <w:p w:rsidR="00842B9C" w:rsidRDefault="00842B9C" w:rsidP="00842B9C">
      <w:pPr>
        <w:jc w:val="both"/>
      </w:pPr>
    </w:p>
    <w:p w:rsidR="00842B9C" w:rsidRPr="0026016A" w:rsidRDefault="00842B9C" w:rsidP="00842B9C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26016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napirend</w:t>
      </w:r>
    </w:p>
    <w:p w:rsidR="00842B9C" w:rsidRPr="006E76CF" w:rsidRDefault="00842B9C" w:rsidP="00842B9C">
      <w:pPr>
        <w:tabs>
          <w:tab w:val="left" w:pos="360"/>
        </w:tabs>
        <w:ind w:left="360"/>
        <w:contextualSpacing/>
        <w:jc w:val="center"/>
        <w:rPr>
          <w:b/>
          <w:i/>
          <w:sz w:val="16"/>
          <w:szCs w:val="16"/>
        </w:rPr>
      </w:pPr>
    </w:p>
    <w:p w:rsidR="00842B9C" w:rsidRPr="00D07AD2" w:rsidRDefault="00842B9C" w:rsidP="00842B9C">
      <w:pPr>
        <w:tabs>
          <w:tab w:val="left" w:pos="360"/>
        </w:tabs>
        <w:ind w:left="360"/>
        <w:contextualSpacing/>
        <w:jc w:val="center"/>
        <w:rPr>
          <w:b/>
          <w:i/>
        </w:rPr>
      </w:pPr>
      <w:r w:rsidRPr="00D07AD2">
        <w:rPr>
          <w:b/>
          <w:i/>
        </w:rPr>
        <w:t>Javaslat a 2019. évi költségvetési rendelet módosítására</w:t>
      </w:r>
    </w:p>
    <w:p w:rsidR="00842B9C" w:rsidRPr="006E76CF" w:rsidRDefault="00842B9C" w:rsidP="00842B9C">
      <w:pPr>
        <w:tabs>
          <w:tab w:val="left" w:pos="360"/>
        </w:tabs>
        <w:ind w:left="360"/>
        <w:contextualSpacing/>
        <w:jc w:val="center"/>
        <w:rPr>
          <w:b/>
          <w:i/>
          <w:sz w:val="16"/>
          <w:szCs w:val="16"/>
        </w:rPr>
      </w:pPr>
    </w:p>
    <w:p w:rsidR="00842B9C" w:rsidRDefault="00842B9C" w:rsidP="00842B9C">
      <w:pPr>
        <w:jc w:val="both"/>
        <w:rPr>
          <w:b/>
        </w:rPr>
      </w:pPr>
      <w:r>
        <w:rPr>
          <w:b/>
        </w:rPr>
        <w:t>12/2019. (I. 23</w:t>
      </w:r>
      <w:r w:rsidRPr="004A412D">
        <w:rPr>
          <w:b/>
        </w:rPr>
        <w:t>.) GB határozat</w:t>
      </w:r>
    </w:p>
    <w:p w:rsidR="00842B9C" w:rsidRPr="00C72112" w:rsidRDefault="00842B9C" w:rsidP="00842B9C">
      <w:pPr>
        <w:jc w:val="both"/>
        <w:rPr>
          <w:b/>
        </w:rPr>
      </w:pPr>
      <w:r w:rsidRPr="00C35BB8">
        <w:rPr>
          <w:b/>
        </w:rPr>
        <w:t>Hajdúszoboszló Város Önkormányzatának Gazdasági Bizottsága java</w:t>
      </w:r>
      <w:r>
        <w:rPr>
          <w:b/>
        </w:rPr>
        <w:t>solja a képviselő-testületnek a</w:t>
      </w:r>
      <w:r w:rsidRPr="00D07AD2">
        <w:rPr>
          <w:b/>
          <w:i/>
        </w:rPr>
        <w:t xml:space="preserve"> </w:t>
      </w:r>
      <w:r w:rsidRPr="00C35BB8">
        <w:rPr>
          <w:b/>
        </w:rPr>
        <w:t>2019. évi költségvetési rendelet módosításának</w:t>
      </w:r>
      <w:r w:rsidRPr="00C72112">
        <w:rPr>
          <w:b/>
        </w:rPr>
        <w:t xml:space="preserve"> elfogadását.</w:t>
      </w:r>
    </w:p>
    <w:p w:rsidR="00842B9C" w:rsidRPr="006E76CF" w:rsidRDefault="00842B9C" w:rsidP="00842B9C">
      <w:pPr>
        <w:pStyle w:val="Szvegtrzs"/>
        <w:jc w:val="both"/>
        <w:rPr>
          <w:b/>
          <w:sz w:val="16"/>
          <w:szCs w:val="16"/>
        </w:rPr>
      </w:pPr>
    </w:p>
    <w:p w:rsidR="00842B9C" w:rsidRPr="004A412D" w:rsidRDefault="00842B9C" w:rsidP="00842B9C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842B9C" w:rsidRDefault="00842B9C" w:rsidP="00842B9C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2019. január 24.</w:t>
      </w:r>
    </w:p>
    <w:p w:rsidR="00842B9C" w:rsidRPr="008629EA" w:rsidRDefault="00842B9C" w:rsidP="00842B9C">
      <w:pPr>
        <w:pStyle w:val="Listaszerbekezds"/>
        <w:numPr>
          <w:ilvl w:val="0"/>
          <w:numId w:val="4"/>
        </w:num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29EA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842B9C" w:rsidRDefault="00842B9C" w:rsidP="00842B9C">
      <w:pPr>
        <w:tabs>
          <w:tab w:val="left" w:pos="360"/>
        </w:tabs>
        <w:ind w:left="360"/>
        <w:contextualSpacing/>
        <w:jc w:val="center"/>
        <w:rPr>
          <w:b/>
          <w:i/>
        </w:rPr>
      </w:pPr>
    </w:p>
    <w:p w:rsidR="00842B9C" w:rsidRPr="00D07AD2" w:rsidRDefault="00842B9C" w:rsidP="00842B9C">
      <w:pPr>
        <w:tabs>
          <w:tab w:val="left" w:pos="360"/>
        </w:tabs>
        <w:ind w:left="360"/>
        <w:contextualSpacing/>
        <w:jc w:val="center"/>
        <w:rPr>
          <w:b/>
          <w:i/>
        </w:rPr>
      </w:pPr>
      <w:r w:rsidRPr="00D07AD2">
        <w:rPr>
          <w:b/>
          <w:i/>
        </w:rPr>
        <w:t xml:space="preserve">Előterjesztés a Hajdúszoboszlói Gyermeksziget Bölcsőde </w:t>
      </w:r>
      <w:proofErr w:type="spellStart"/>
      <w:r w:rsidRPr="00D07AD2">
        <w:rPr>
          <w:b/>
          <w:i/>
        </w:rPr>
        <w:t>SzMSz-ének</w:t>
      </w:r>
      <w:proofErr w:type="spellEnd"/>
      <w:r w:rsidRPr="00D07AD2">
        <w:rPr>
          <w:b/>
          <w:i/>
        </w:rPr>
        <w:t xml:space="preserve"> és Szakmai Programjának módosítására</w:t>
      </w:r>
    </w:p>
    <w:p w:rsidR="00842B9C" w:rsidRDefault="00842B9C" w:rsidP="00842B9C">
      <w:pPr>
        <w:contextualSpacing/>
        <w:jc w:val="both"/>
        <w:rPr>
          <w:u w:val="single"/>
        </w:rPr>
      </w:pPr>
    </w:p>
    <w:p w:rsidR="00842B9C" w:rsidRDefault="00842B9C" w:rsidP="00842B9C">
      <w:pPr>
        <w:jc w:val="both"/>
        <w:rPr>
          <w:b/>
        </w:rPr>
      </w:pPr>
      <w:r>
        <w:rPr>
          <w:b/>
        </w:rPr>
        <w:t>13/2019. (I. 23</w:t>
      </w:r>
      <w:r w:rsidRPr="004A412D">
        <w:rPr>
          <w:b/>
        </w:rPr>
        <w:t>.) GB határozat</w:t>
      </w:r>
    </w:p>
    <w:p w:rsidR="00842B9C" w:rsidRPr="00C72112" w:rsidRDefault="00842B9C" w:rsidP="00842B9C">
      <w:pPr>
        <w:jc w:val="both"/>
        <w:rPr>
          <w:b/>
        </w:rPr>
      </w:pPr>
      <w:r w:rsidRPr="00C35BB8">
        <w:rPr>
          <w:b/>
        </w:rPr>
        <w:t>Hajdúszoboszló Város Önkormányzatának Gazdasági Bizottsága java</w:t>
      </w:r>
      <w:r>
        <w:rPr>
          <w:b/>
        </w:rPr>
        <w:t xml:space="preserve">solja a képviselő-testületnek </w:t>
      </w:r>
      <w:r w:rsidRPr="00F770F2">
        <w:rPr>
          <w:b/>
        </w:rPr>
        <w:t xml:space="preserve">a Hajdúszoboszlói Gyermeksziget Bölcsőde </w:t>
      </w:r>
      <w:proofErr w:type="spellStart"/>
      <w:r w:rsidRPr="00F770F2">
        <w:rPr>
          <w:b/>
        </w:rPr>
        <w:t>SzMSz-ének</w:t>
      </w:r>
      <w:proofErr w:type="spellEnd"/>
      <w:r w:rsidRPr="00F770F2">
        <w:rPr>
          <w:b/>
        </w:rPr>
        <w:t xml:space="preserve"> és Szakmai Programjának módosítása</w:t>
      </w:r>
      <w:r>
        <w:rPr>
          <w:b/>
          <w:i/>
        </w:rPr>
        <w:t xml:space="preserve"> </w:t>
      </w:r>
      <w:r w:rsidRPr="00C72112">
        <w:rPr>
          <w:b/>
        </w:rPr>
        <w:t>elfogadását.</w:t>
      </w:r>
    </w:p>
    <w:p w:rsidR="00842B9C" w:rsidRPr="004E60C2" w:rsidRDefault="00842B9C" w:rsidP="00842B9C">
      <w:pPr>
        <w:pStyle w:val="Szvegtrzs"/>
        <w:jc w:val="both"/>
        <w:rPr>
          <w:b/>
          <w:szCs w:val="24"/>
        </w:rPr>
      </w:pPr>
    </w:p>
    <w:p w:rsidR="00842B9C" w:rsidRPr="004A412D" w:rsidRDefault="00842B9C" w:rsidP="00842B9C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842B9C" w:rsidRDefault="00842B9C" w:rsidP="00842B9C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2019. január 24.</w:t>
      </w:r>
    </w:p>
    <w:p w:rsidR="00842B9C" w:rsidRDefault="00842B9C" w:rsidP="00842B9C">
      <w:pPr>
        <w:pStyle w:val="Listaszerbekezds"/>
        <w:numPr>
          <w:ilvl w:val="0"/>
          <w:numId w:val="4"/>
        </w:num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29EA">
        <w:rPr>
          <w:rFonts w:ascii="Times New Roman" w:hAnsi="Times New Roman" w:cs="Times New Roman"/>
          <w:b/>
          <w:sz w:val="24"/>
          <w:szCs w:val="24"/>
        </w:rPr>
        <w:t>napiren</w:t>
      </w:r>
      <w:r>
        <w:rPr>
          <w:rFonts w:ascii="Times New Roman" w:hAnsi="Times New Roman" w:cs="Times New Roman"/>
          <w:b/>
          <w:sz w:val="24"/>
          <w:szCs w:val="24"/>
        </w:rPr>
        <w:t>d</w:t>
      </w:r>
    </w:p>
    <w:p w:rsidR="00842B9C" w:rsidRPr="001D5783" w:rsidRDefault="00842B9C" w:rsidP="00842B9C">
      <w:pPr>
        <w:tabs>
          <w:tab w:val="left" w:pos="360"/>
        </w:tabs>
        <w:ind w:left="1135"/>
        <w:jc w:val="center"/>
        <w:rPr>
          <w:b/>
        </w:rPr>
      </w:pPr>
    </w:p>
    <w:p w:rsidR="00842B9C" w:rsidRPr="00D07AD2" w:rsidRDefault="00842B9C" w:rsidP="00842B9C">
      <w:pPr>
        <w:tabs>
          <w:tab w:val="left" w:pos="360"/>
        </w:tabs>
        <w:ind w:left="360"/>
        <w:contextualSpacing/>
        <w:jc w:val="center"/>
        <w:rPr>
          <w:b/>
          <w:i/>
        </w:rPr>
      </w:pPr>
      <w:r w:rsidRPr="00D07AD2">
        <w:rPr>
          <w:b/>
          <w:i/>
        </w:rPr>
        <w:t>Előterjesztés óriáskerék telepítéséről</w:t>
      </w:r>
    </w:p>
    <w:p w:rsidR="00842B9C" w:rsidRDefault="00842B9C" w:rsidP="00842B9C">
      <w:pPr>
        <w:tabs>
          <w:tab w:val="left" w:pos="360"/>
        </w:tabs>
        <w:ind w:left="360"/>
        <w:contextualSpacing/>
        <w:jc w:val="center"/>
        <w:rPr>
          <w:b/>
          <w:i/>
        </w:rPr>
      </w:pPr>
    </w:p>
    <w:p w:rsidR="00842B9C" w:rsidRPr="001D5783" w:rsidRDefault="00842B9C" w:rsidP="00842B9C">
      <w:pPr>
        <w:jc w:val="both"/>
        <w:rPr>
          <w:b/>
        </w:rPr>
      </w:pPr>
      <w:r>
        <w:rPr>
          <w:b/>
        </w:rPr>
        <w:t>14/2019. (I. 23</w:t>
      </w:r>
      <w:r w:rsidRPr="004A412D">
        <w:rPr>
          <w:b/>
        </w:rPr>
        <w:t xml:space="preserve">.) </w:t>
      </w:r>
      <w:r w:rsidRPr="001D5783">
        <w:rPr>
          <w:b/>
        </w:rPr>
        <w:t>GB határozat</w:t>
      </w:r>
    </w:p>
    <w:p w:rsidR="00842B9C" w:rsidRPr="001D5783" w:rsidRDefault="00842B9C" w:rsidP="00842B9C">
      <w:pPr>
        <w:tabs>
          <w:tab w:val="left" w:pos="3402"/>
          <w:tab w:val="left" w:pos="3544"/>
        </w:tabs>
        <w:ind w:right="-142"/>
        <w:jc w:val="both"/>
        <w:rPr>
          <w:b/>
        </w:rPr>
      </w:pPr>
      <w:r w:rsidRPr="001D5783">
        <w:rPr>
          <w:b/>
        </w:rPr>
        <w:t xml:space="preserve">Hajdúszoboszló Város Önkormányzatának Gazdasági Bizottsága javasolja a képviselő-testületnek, hogy </w:t>
      </w:r>
    </w:p>
    <w:p w:rsidR="00842B9C" w:rsidRPr="001D5783" w:rsidRDefault="00842B9C" w:rsidP="00842B9C">
      <w:pPr>
        <w:pStyle w:val="Listaszerbekezds"/>
        <w:numPr>
          <w:ilvl w:val="0"/>
          <w:numId w:val="10"/>
        </w:numPr>
        <w:tabs>
          <w:tab w:val="left" w:pos="3402"/>
          <w:tab w:val="left" w:pos="3544"/>
        </w:tabs>
        <w:spacing w:after="0" w:line="240" w:lineRule="auto"/>
        <w:ind w:right="-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D5783">
        <w:rPr>
          <w:rFonts w:ascii="Times New Roman" w:hAnsi="Times New Roman" w:cs="Times New Roman"/>
          <w:b/>
          <w:sz w:val="24"/>
          <w:szCs w:val="24"/>
        </w:rPr>
        <w:t xml:space="preserve">a Hajdúszoboszló, József Attila utca Csónakázó-tó melletti óriáskerék telepítésére és üzemeltetésére kiírt pályázatot érvényesnek nyilvánítsa. </w:t>
      </w:r>
    </w:p>
    <w:p w:rsidR="00842B9C" w:rsidRPr="001D5783" w:rsidRDefault="00842B9C" w:rsidP="00842B9C">
      <w:pPr>
        <w:pStyle w:val="Listaszerbekezds"/>
        <w:numPr>
          <w:ilvl w:val="0"/>
          <w:numId w:val="10"/>
        </w:numPr>
        <w:tabs>
          <w:tab w:val="left" w:pos="3402"/>
          <w:tab w:val="left" w:pos="3544"/>
        </w:tabs>
        <w:spacing w:after="0" w:line="240" w:lineRule="auto"/>
        <w:ind w:right="-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D5783">
        <w:rPr>
          <w:rFonts w:ascii="Times New Roman" w:hAnsi="Times New Roman" w:cs="Times New Roman"/>
          <w:b/>
          <w:sz w:val="24"/>
          <w:szCs w:val="24"/>
        </w:rPr>
        <w:t xml:space="preserve">Az előnyösebb ajánlatot adó </w:t>
      </w:r>
      <w:r w:rsidRPr="001D5783">
        <w:rPr>
          <w:rFonts w:ascii="Times New Roman" w:hAnsi="Times New Roman" w:cs="Times New Roman"/>
          <w:b/>
          <w:bCs/>
          <w:sz w:val="24"/>
          <w:szCs w:val="24"/>
        </w:rPr>
        <w:t>Chip-Verda Kereskedelmi és Szolgáltató Kft.-t (8400 Ajka, Szabadság tér 4/</w:t>
      </w:r>
      <w:proofErr w:type="gramStart"/>
      <w:r w:rsidRPr="001D5783">
        <w:rPr>
          <w:rFonts w:ascii="Times New Roman" w:hAnsi="Times New Roman" w:cs="Times New Roman"/>
          <w:b/>
          <w:bCs/>
          <w:sz w:val="24"/>
          <w:szCs w:val="24"/>
        </w:rPr>
        <w:t>A</w:t>
      </w:r>
      <w:proofErr w:type="gramEnd"/>
      <w:r w:rsidRPr="001D5783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proofErr w:type="spellStart"/>
      <w:r w:rsidRPr="001D5783">
        <w:rPr>
          <w:rFonts w:ascii="Times New Roman" w:hAnsi="Times New Roman" w:cs="Times New Roman"/>
          <w:b/>
          <w:bCs/>
          <w:sz w:val="24"/>
          <w:szCs w:val="24"/>
        </w:rPr>
        <w:t>fsz</w:t>
      </w:r>
      <w:proofErr w:type="spellEnd"/>
      <w:r w:rsidRPr="001D5783">
        <w:rPr>
          <w:rFonts w:ascii="Times New Roman" w:hAnsi="Times New Roman" w:cs="Times New Roman"/>
          <w:b/>
          <w:bCs/>
          <w:sz w:val="24"/>
          <w:szCs w:val="24"/>
        </w:rPr>
        <w:t>/7.</w:t>
      </w:r>
      <w:r w:rsidRPr="001D5783">
        <w:rPr>
          <w:rFonts w:ascii="Times New Roman" w:hAnsi="Times New Roman" w:cs="Times New Roman"/>
          <w:bCs/>
          <w:sz w:val="24"/>
          <w:szCs w:val="24"/>
        </w:rPr>
        <w:t xml:space="preserve">) </w:t>
      </w:r>
      <w:r w:rsidRPr="001D5783">
        <w:rPr>
          <w:rFonts w:ascii="Times New Roman" w:hAnsi="Times New Roman" w:cs="Times New Roman"/>
          <w:b/>
          <w:bCs/>
          <w:sz w:val="24"/>
          <w:szCs w:val="24"/>
        </w:rPr>
        <w:t>jelölje ki a</w:t>
      </w:r>
      <w:r w:rsidRPr="001D578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D5783">
        <w:rPr>
          <w:rFonts w:ascii="Times New Roman" w:hAnsi="Times New Roman" w:cs="Times New Roman"/>
          <w:b/>
          <w:sz w:val="24"/>
          <w:szCs w:val="24"/>
        </w:rPr>
        <w:t xml:space="preserve">2019-2023. évek vonatkozásában üzemeltetőnek. A cég által ajánlott 45 m átmérőjű óriáskereket és az évente 15.000.000,-Ft bérleti díjat elfogadja, tudomásul veszi, hogy amennyiben 2019. évben nem készül el a megajánlott 45 m átmérőjű eszköz úgy a pályázati kiírásban minimum feltételként meghatározott 30 m átmérőjű óriáskerék kerüljön telepítésre 2019. évben. </w:t>
      </w:r>
    </w:p>
    <w:p w:rsidR="00842B9C" w:rsidRPr="001D5783" w:rsidRDefault="00842B9C" w:rsidP="00842B9C">
      <w:pPr>
        <w:pStyle w:val="Listaszerbekezds"/>
        <w:numPr>
          <w:ilvl w:val="0"/>
          <w:numId w:val="10"/>
        </w:numPr>
        <w:tabs>
          <w:tab w:val="left" w:pos="3402"/>
          <w:tab w:val="left" w:pos="3544"/>
        </w:tabs>
        <w:spacing w:after="0" w:line="240" w:lineRule="auto"/>
        <w:ind w:right="-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D5783">
        <w:rPr>
          <w:rFonts w:ascii="Times New Roman" w:hAnsi="Times New Roman" w:cs="Times New Roman"/>
          <w:b/>
          <w:sz w:val="24"/>
          <w:szCs w:val="24"/>
        </w:rPr>
        <w:t>A Képviselő-testület felhatalmazza a Polgármestert a bérleti szerződés aláírásával.</w:t>
      </w:r>
    </w:p>
    <w:p w:rsidR="00842B9C" w:rsidRPr="004E60C2" w:rsidRDefault="00842B9C" w:rsidP="00842B9C">
      <w:pPr>
        <w:jc w:val="both"/>
        <w:rPr>
          <w:b/>
        </w:rPr>
      </w:pPr>
    </w:p>
    <w:p w:rsidR="00842B9C" w:rsidRPr="004A412D" w:rsidRDefault="00842B9C" w:rsidP="00842B9C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842B9C" w:rsidRDefault="00842B9C" w:rsidP="00842B9C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2019. január 24.</w:t>
      </w:r>
    </w:p>
    <w:p w:rsidR="00842B9C" w:rsidRDefault="00842B9C" w:rsidP="00842B9C">
      <w:pPr>
        <w:tabs>
          <w:tab w:val="left" w:pos="1276"/>
        </w:tabs>
        <w:jc w:val="both"/>
        <w:rPr>
          <w:bCs/>
          <w:iCs/>
        </w:rPr>
      </w:pPr>
    </w:p>
    <w:p w:rsidR="00842B9C" w:rsidRPr="008629EA" w:rsidRDefault="00842B9C" w:rsidP="00842B9C">
      <w:pPr>
        <w:pStyle w:val="Listaszerbekezds"/>
        <w:numPr>
          <w:ilvl w:val="0"/>
          <w:numId w:val="4"/>
        </w:numPr>
        <w:tabs>
          <w:tab w:val="left" w:pos="36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29EA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842B9C" w:rsidRPr="00D07AD2" w:rsidRDefault="00842B9C" w:rsidP="00842B9C">
      <w:pPr>
        <w:tabs>
          <w:tab w:val="left" w:pos="360"/>
        </w:tabs>
        <w:ind w:left="360"/>
        <w:contextualSpacing/>
        <w:jc w:val="center"/>
        <w:rPr>
          <w:b/>
          <w:i/>
        </w:rPr>
      </w:pPr>
      <w:r w:rsidRPr="00D07AD2">
        <w:rPr>
          <w:b/>
          <w:i/>
        </w:rPr>
        <w:t xml:space="preserve">Előterjesztés a Sarkcsillag </w:t>
      </w:r>
      <w:proofErr w:type="spellStart"/>
      <w:r w:rsidRPr="00D07AD2">
        <w:rPr>
          <w:b/>
          <w:i/>
        </w:rPr>
        <w:t>Invest</w:t>
      </w:r>
      <w:proofErr w:type="spellEnd"/>
      <w:r w:rsidRPr="00D07AD2">
        <w:rPr>
          <w:b/>
          <w:i/>
        </w:rPr>
        <w:t xml:space="preserve"> Kft. kérelmével kapcsolatban</w:t>
      </w:r>
    </w:p>
    <w:p w:rsidR="00842B9C" w:rsidRDefault="00842B9C" w:rsidP="00842B9C">
      <w:pPr>
        <w:tabs>
          <w:tab w:val="left" w:pos="360"/>
        </w:tabs>
        <w:ind w:left="360"/>
        <w:contextualSpacing/>
        <w:jc w:val="center"/>
        <w:rPr>
          <w:b/>
          <w:i/>
        </w:rPr>
      </w:pPr>
    </w:p>
    <w:p w:rsidR="00842B9C" w:rsidRPr="00FD2177" w:rsidRDefault="00842B9C" w:rsidP="00842B9C">
      <w:pPr>
        <w:jc w:val="both"/>
        <w:rPr>
          <w:b/>
        </w:rPr>
      </w:pPr>
      <w:r>
        <w:rPr>
          <w:b/>
        </w:rPr>
        <w:t>15/2019. (I. 23</w:t>
      </w:r>
      <w:r w:rsidRPr="00FD2177">
        <w:rPr>
          <w:b/>
        </w:rPr>
        <w:t>.) GB határozat</w:t>
      </w:r>
    </w:p>
    <w:p w:rsidR="00842B9C" w:rsidRPr="00FD2177" w:rsidRDefault="00842B9C" w:rsidP="00842B9C">
      <w:pPr>
        <w:suppressAutoHyphens/>
        <w:jc w:val="both"/>
        <w:rPr>
          <w:b/>
          <w:lang w:eastAsia="zh-CN"/>
        </w:rPr>
      </w:pPr>
      <w:r w:rsidRPr="00FD2177">
        <w:rPr>
          <w:b/>
        </w:rPr>
        <w:t xml:space="preserve">Hajdúszoboszló Város Önkormányzatának Gazdasági Bizottsága javasolja a képviselő-testületnek, hogy </w:t>
      </w:r>
      <w:r w:rsidRPr="00FD2177">
        <w:rPr>
          <w:b/>
          <w:lang w:eastAsia="zh-CN"/>
        </w:rPr>
        <w:t>a 66/2018. (IV.19.) Képviselő-testületi határozatának első bekezdését a többi bekezdés változatlanul hagyása mellett, az alábbiakra módosítsa:</w:t>
      </w:r>
    </w:p>
    <w:p w:rsidR="00842B9C" w:rsidRPr="00FD2177" w:rsidRDefault="00842B9C" w:rsidP="00842B9C">
      <w:pPr>
        <w:numPr>
          <w:ilvl w:val="0"/>
          <w:numId w:val="11"/>
        </w:numPr>
        <w:suppressAutoHyphens/>
        <w:ind w:right="-2"/>
        <w:jc w:val="both"/>
        <w:rPr>
          <w:b/>
          <w:lang w:eastAsia="zh-CN"/>
        </w:rPr>
      </w:pPr>
      <w:r w:rsidRPr="00FD2177">
        <w:rPr>
          <w:b/>
          <w:lang w:eastAsia="zh-CN"/>
        </w:rPr>
        <w:t xml:space="preserve">A Képviselő-testület támogatja, hogy a Sarkcsillag </w:t>
      </w:r>
      <w:proofErr w:type="spellStart"/>
      <w:r w:rsidRPr="00FD2177">
        <w:rPr>
          <w:b/>
          <w:lang w:eastAsia="zh-CN"/>
        </w:rPr>
        <w:t>Invest</w:t>
      </w:r>
      <w:proofErr w:type="spellEnd"/>
      <w:r w:rsidRPr="00FD2177">
        <w:rPr>
          <w:b/>
          <w:lang w:eastAsia="zh-CN"/>
        </w:rPr>
        <w:t xml:space="preserve"> Kft. /4200 Hajdúszoboszló, Kossuth u. 71./ új megállóhelyet építsen ki a Városnéző Nosztalgiavonat számára a Szent Erzsébet utcán az előterjesztésben foglaltak és az </w:t>
      </w:r>
      <w:proofErr w:type="spellStart"/>
      <w:r w:rsidRPr="00FD2177">
        <w:rPr>
          <w:b/>
          <w:lang w:eastAsia="zh-CN"/>
        </w:rPr>
        <w:t>Admin</w:t>
      </w:r>
      <w:proofErr w:type="spellEnd"/>
      <w:r w:rsidRPr="00FD2177">
        <w:rPr>
          <w:b/>
          <w:lang w:eastAsia="zh-CN"/>
        </w:rPr>
        <w:t xml:space="preserve"> </w:t>
      </w:r>
      <w:proofErr w:type="spellStart"/>
      <w:r w:rsidRPr="00FD2177">
        <w:rPr>
          <w:b/>
          <w:lang w:eastAsia="zh-CN"/>
        </w:rPr>
        <w:t>Kingdom</w:t>
      </w:r>
      <w:proofErr w:type="spellEnd"/>
      <w:r w:rsidRPr="00FD2177">
        <w:rPr>
          <w:b/>
          <w:lang w:eastAsia="zh-CN"/>
        </w:rPr>
        <w:t xml:space="preserve"> Kft. /3325 Noszvaj, Sport u. 34./ A-3/2018. számú engedélyezési dokumentációja HV-3M rajzszámú tervlapja alapján. </w:t>
      </w:r>
    </w:p>
    <w:p w:rsidR="00842B9C" w:rsidRPr="004E60C2" w:rsidRDefault="00842B9C" w:rsidP="00842B9C">
      <w:pPr>
        <w:pStyle w:val="Szvegtrzs"/>
        <w:jc w:val="both"/>
        <w:rPr>
          <w:b/>
          <w:szCs w:val="24"/>
        </w:rPr>
      </w:pPr>
    </w:p>
    <w:p w:rsidR="00842B9C" w:rsidRPr="004A412D" w:rsidRDefault="00842B9C" w:rsidP="00842B9C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842B9C" w:rsidRDefault="00842B9C" w:rsidP="00842B9C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2019. január 24.</w:t>
      </w:r>
    </w:p>
    <w:p w:rsidR="00842B9C" w:rsidRDefault="00842B9C" w:rsidP="00842B9C">
      <w:pPr>
        <w:tabs>
          <w:tab w:val="left" w:pos="1276"/>
        </w:tabs>
        <w:jc w:val="both"/>
        <w:rPr>
          <w:bCs/>
          <w:iCs/>
        </w:rPr>
      </w:pPr>
    </w:p>
    <w:p w:rsidR="00842B9C" w:rsidRPr="008629EA" w:rsidRDefault="00842B9C" w:rsidP="00842B9C">
      <w:pPr>
        <w:pStyle w:val="Listaszerbekezds"/>
        <w:numPr>
          <w:ilvl w:val="0"/>
          <w:numId w:val="4"/>
        </w:numPr>
        <w:tabs>
          <w:tab w:val="left" w:pos="36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29EA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842B9C" w:rsidRPr="00D07AD2" w:rsidRDefault="00842B9C" w:rsidP="00842B9C">
      <w:pPr>
        <w:tabs>
          <w:tab w:val="left" w:pos="360"/>
        </w:tabs>
        <w:ind w:left="360"/>
        <w:contextualSpacing/>
        <w:jc w:val="center"/>
        <w:rPr>
          <w:b/>
          <w:i/>
        </w:rPr>
      </w:pPr>
      <w:r w:rsidRPr="00D07AD2">
        <w:rPr>
          <w:b/>
          <w:i/>
        </w:rPr>
        <w:t>Előterjesztés forgalomtechnikai javaslatokról</w:t>
      </w:r>
    </w:p>
    <w:p w:rsidR="00842B9C" w:rsidRDefault="00842B9C" w:rsidP="00842B9C">
      <w:pPr>
        <w:contextualSpacing/>
        <w:jc w:val="both"/>
      </w:pPr>
    </w:p>
    <w:p w:rsidR="00842B9C" w:rsidRPr="005A7048" w:rsidRDefault="00842B9C" w:rsidP="00842B9C">
      <w:pPr>
        <w:jc w:val="both"/>
        <w:rPr>
          <w:b/>
        </w:rPr>
      </w:pPr>
      <w:r w:rsidRPr="005A7048">
        <w:rPr>
          <w:b/>
        </w:rPr>
        <w:t>16/2019. (I. 23.) GB határozat</w:t>
      </w:r>
    </w:p>
    <w:p w:rsidR="00842B9C" w:rsidRPr="005A7048" w:rsidRDefault="00842B9C" w:rsidP="00842B9C">
      <w:pPr>
        <w:jc w:val="both"/>
        <w:rPr>
          <w:b/>
        </w:rPr>
      </w:pPr>
      <w:r w:rsidRPr="005A7048">
        <w:rPr>
          <w:b/>
        </w:rPr>
        <w:t>Hajdús</w:t>
      </w:r>
      <w:r>
        <w:rPr>
          <w:b/>
        </w:rPr>
        <w:t>zoboszló Város Önkormányzatának</w:t>
      </w:r>
      <w:r w:rsidRPr="005A7048">
        <w:rPr>
          <w:b/>
        </w:rPr>
        <w:t xml:space="preserve"> Gazdasági Bizottsága támogatja </w:t>
      </w:r>
      <w:r w:rsidRPr="005A7048">
        <w:rPr>
          <w:b/>
          <w:bCs/>
        </w:rPr>
        <w:t xml:space="preserve">a </w:t>
      </w:r>
      <w:proofErr w:type="spellStart"/>
      <w:r w:rsidRPr="005A7048">
        <w:rPr>
          <w:b/>
        </w:rPr>
        <w:t>Göncz</w:t>
      </w:r>
      <w:r>
        <w:rPr>
          <w:b/>
        </w:rPr>
        <w:t>y</w:t>
      </w:r>
      <w:proofErr w:type="spellEnd"/>
      <w:r w:rsidRPr="005A7048">
        <w:rPr>
          <w:b/>
        </w:rPr>
        <w:t xml:space="preserve"> Pál </w:t>
      </w:r>
      <w:proofErr w:type="gramStart"/>
      <w:r w:rsidRPr="005A7048">
        <w:rPr>
          <w:b/>
        </w:rPr>
        <w:t>utcán</w:t>
      </w:r>
      <w:proofErr w:type="gramEnd"/>
      <w:r w:rsidRPr="005A7048">
        <w:rPr>
          <w:b/>
        </w:rPr>
        <w:t xml:space="preserve"> a páros oldalon a leállósáv és a </w:t>
      </w:r>
      <w:proofErr w:type="spellStart"/>
      <w:r w:rsidRPr="005A7048">
        <w:rPr>
          <w:b/>
        </w:rPr>
        <w:t>Kenézy</w:t>
      </w:r>
      <w:proofErr w:type="spellEnd"/>
      <w:r w:rsidRPr="005A7048">
        <w:rPr>
          <w:b/>
        </w:rPr>
        <w:t xml:space="preserve"> utca közötti szakaszon, a páratlan oldalon pedig a merőleges parkolóhelyek és a </w:t>
      </w:r>
      <w:proofErr w:type="spellStart"/>
      <w:r w:rsidRPr="005A7048">
        <w:rPr>
          <w:b/>
        </w:rPr>
        <w:t>Kenézy</w:t>
      </w:r>
      <w:proofErr w:type="spellEnd"/>
      <w:r w:rsidRPr="005A7048">
        <w:rPr>
          <w:b/>
        </w:rPr>
        <w:t xml:space="preserve"> utca közötti szakaszon megállási tilalom elrendelését, 3 db „Megállni tilos” </w:t>
      </w:r>
      <w:r w:rsidRPr="005A7048">
        <w:rPr>
          <w:b/>
          <w:bCs/>
        </w:rPr>
        <w:t>jelzőtábla kihelyezését</w:t>
      </w:r>
      <w:r>
        <w:rPr>
          <w:b/>
          <w:bCs/>
        </w:rPr>
        <w:t>.</w:t>
      </w:r>
    </w:p>
    <w:p w:rsidR="00842B9C" w:rsidRPr="005A7048" w:rsidRDefault="00842B9C" w:rsidP="00842B9C">
      <w:pPr>
        <w:jc w:val="both"/>
        <w:rPr>
          <w:b/>
        </w:rPr>
      </w:pPr>
      <w:r w:rsidRPr="005A7048">
        <w:rPr>
          <w:b/>
        </w:rPr>
        <w:t>A jelzőtáblák kihelyezéséhez szükséges pénzügyi forrást a városi költségvetés, városüzemeltetési tábla (9. sz. melléklet) „Belterületi utak fenntartása” megnevezésű pénzügyi keret terhére biztosítja.</w:t>
      </w:r>
    </w:p>
    <w:p w:rsidR="00842B9C" w:rsidRPr="00CC7380" w:rsidRDefault="00842B9C" w:rsidP="00842B9C">
      <w:pPr>
        <w:jc w:val="both"/>
        <w:rPr>
          <w:sz w:val="16"/>
          <w:szCs w:val="16"/>
          <w:u w:val="single"/>
        </w:rPr>
      </w:pPr>
    </w:p>
    <w:p w:rsidR="00842B9C" w:rsidRPr="004A412D" w:rsidRDefault="00842B9C" w:rsidP="00842B9C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 xml:space="preserve">jegyző, VG </w:t>
      </w:r>
      <w:proofErr w:type="spellStart"/>
      <w:r>
        <w:t>NZrt</w:t>
      </w:r>
      <w:proofErr w:type="spellEnd"/>
      <w:r>
        <w:t>.- vezérigazgató</w:t>
      </w:r>
    </w:p>
    <w:p w:rsidR="00842B9C" w:rsidRDefault="00842B9C" w:rsidP="00842B9C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2019. május 1.</w:t>
      </w:r>
    </w:p>
    <w:p w:rsidR="00842B9C" w:rsidRDefault="00842B9C" w:rsidP="00842B9C">
      <w:pPr>
        <w:jc w:val="both"/>
        <w:rPr>
          <w:b/>
        </w:rPr>
      </w:pPr>
    </w:p>
    <w:p w:rsidR="00842B9C" w:rsidRPr="005A7048" w:rsidRDefault="00842B9C" w:rsidP="00842B9C">
      <w:pPr>
        <w:jc w:val="both"/>
        <w:rPr>
          <w:b/>
        </w:rPr>
      </w:pPr>
      <w:r w:rsidRPr="005A7048">
        <w:rPr>
          <w:b/>
        </w:rPr>
        <w:t>1</w:t>
      </w:r>
      <w:r>
        <w:rPr>
          <w:b/>
        </w:rPr>
        <w:t>7</w:t>
      </w:r>
      <w:r w:rsidRPr="005A7048">
        <w:rPr>
          <w:b/>
        </w:rPr>
        <w:t>/2019. (I. 23.) GB határozat</w:t>
      </w:r>
    </w:p>
    <w:p w:rsidR="00842B9C" w:rsidRPr="00C22D2A" w:rsidRDefault="00842B9C" w:rsidP="00842B9C">
      <w:pPr>
        <w:suppressAutoHyphens/>
        <w:jc w:val="both"/>
        <w:rPr>
          <w:b/>
          <w:bCs/>
        </w:rPr>
      </w:pPr>
      <w:r w:rsidRPr="00C22D2A">
        <w:rPr>
          <w:b/>
        </w:rPr>
        <w:t xml:space="preserve">Hajdúszoboszló Város Önkormányzatának Gazdasági Bizottsága a Fürdő utca Sport utca – közötti szakasz forgalmi rendjével kapcsolatban nem kíván szakmai állásfoglalást tenni. </w:t>
      </w:r>
    </w:p>
    <w:p w:rsidR="00842B9C" w:rsidRPr="005A7048" w:rsidRDefault="00842B9C" w:rsidP="00842B9C">
      <w:pPr>
        <w:jc w:val="both"/>
        <w:rPr>
          <w:u w:val="single"/>
        </w:rPr>
      </w:pPr>
    </w:p>
    <w:p w:rsidR="00842B9C" w:rsidRPr="004A412D" w:rsidRDefault="00842B9C" w:rsidP="00842B9C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-</w:t>
      </w:r>
    </w:p>
    <w:p w:rsidR="00842B9C" w:rsidRDefault="00842B9C" w:rsidP="00842B9C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-</w:t>
      </w:r>
    </w:p>
    <w:p w:rsidR="00842B9C" w:rsidRDefault="00842B9C" w:rsidP="00842B9C">
      <w:pPr>
        <w:jc w:val="both"/>
        <w:rPr>
          <w:u w:val="single"/>
        </w:rPr>
      </w:pPr>
    </w:p>
    <w:p w:rsidR="00842B9C" w:rsidRPr="00FD2177" w:rsidRDefault="00842B9C" w:rsidP="00842B9C">
      <w:pPr>
        <w:jc w:val="both"/>
        <w:rPr>
          <w:b/>
        </w:rPr>
      </w:pPr>
      <w:r>
        <w:rPr>
          <w:b/>
        </w:rPr>
        <w:t>18/2019. (I. 23</w:t>
      </w:r>
      <w:r w:rsidRPr="00FD2177">
        <w:rPr>
          <w:b/>
        </w:rPr>
        <w:t>.) GB határozat</w:t>
      </w:r>
    </w:p>
    <w:p w:rsidR="00842B9C" w:rsidRDefault="00842B9C" w:rsidP="00842B9C">
      <w:pPr>
        <w:suppressAutoHyphens/>
        <w:jc w:val="both"/>
        <w:rPr>
          <w:b/>
        </w:rPr>
      </w:pPr>
      <w:r w:rsidRPr="008663B3">
        <w:rPr>
          <w:b/>
        </w:rPr>
        <w:t xml:space="preserve">Hajdúszoboszló Város Önkormányzatának Gazdasági Bizottsága támogatja </w:t>
      </w:r>
    </w:p>
    <w:p w:rsidR="00842B9C" w:rsidRPr="00CE510F" w:rsidRDefault="00842B9C" w:rsidP="00842B9C">
      <w:pPr>
        <w:pStyle w:val="Listaszerbekezds"/>
        <w:numPr>
          <w:ilvl w:val="0"/>
          <w:numId w:val="12"/>
        </w:numPr>
        <w:suppressAutoHyphens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E510F">
        <w:rPr>
          <w:rFonts w:ascii="Times New Roman" w:hAnsi="Times New Roman" w:cs="Times New Roman"/>
          <w:b/>
          <w:sz w:val="24"/>
          <w:szCs w:val="24"/>
        </w:rPr>
        <w:t>a Sport utca kétirányú forgalm</w:t>
      </w:r>
      <w:r>
        <w:rPr>
          <w:rFonts w:ascii="Times New Roman" w:hAnsi="Times New Roman" w:cs="Times New Roman"/>
          <w:b/>
          <w:sz w:val="24"/>
          <w:szCs w:val="24"/>
        </w:rPr>
        <w:t>i</w:t>
      </w:r>
      <w:r w:rsidRPr="00CE510F">
        <w:rPr>
          <w:rFonts w:ascii="Times New Roman" w:hAnsi="Times New Roman" w:cs="Times New Roman"/>
          <w:b/>
          <w:sz w:val="24"/>
          <w:szCs w:val="24"/>
        </w:rPr>
        <w:t xml:space="preserve"> úttá alakítását, ezzel egyidejűleg a párhuzamos parkolóhelyek megszűntetését. </w:t>
      </w:r>
    </w:p>
    <w:p w:rsidR="00842B9C" w:rsidRPr="00CE510F" w:rsidRDefault="00842B9C" w:rsidP="00842B9C">
      <w:pPr>
        <w:pStyle w:val="Listaszerbekezds"/>
        <w:numPr>
          <w:ilvl w:val="0"/>
          <w:numId w:val="12"/>
        </w:numPr>
        <w:suppressAutoHyphens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E510F">
        <w:rPr>
          <w:rFonts w:ascii="Times New Roman" w:hAnsi="Times New Roman" w:cs="Times New Roman"/>
          <w:b/>
          <w:sz w:val="24"/>
          <w:szCs w:val="24"/>
        </w:rPr>
        <w:t xml:space="preserve">a Sport utca mindkét oldalán megállás megtiltását 4 db „Megállni tilos” </w:t>
      </w:r>
      <w:r w:rsidRPr="00CE510F">
        <w:rPr>
          <w:rFonts w:ascii="Times New Roman" w:hAnsi="Times New Roman" w:cs="Times New Roman"/>
          <w:b/>
          <w:bCs/>
          <w:sz w:val="24"/>
          <w:szCs w:val="24"/>
        </w:rPr>
        <w:t>jelzőtábla kihelyezését.</w:t>
      </w:r>
    </w:p>
    <w:p w:rsidR="00842B9C" w:rsidRPr="005A7048" w:rsidRDefault="00842B9C" w:rsidP="00842B9C">
      <w:pPr>
        <w:jc w:val="both"/>
        <w:rPr>
          <w:b/>
        </w:rPr>
      </w:pPr>
      <w:r w:rsidRPr="005A7048">
        <w:rPr>
          <w:b/>
        </w:rPr>
        <w:t>A jelzőtáblák kihelyezéséhez szükséges pénzügyi forrást a városi költségvetés, városüzemeltetési tábla (9. sz. melléklet) „Belterületi utak fenntartása” megnevezésű pénzügyi keret terhére biztosítja.</w:t>
      </w:r>
    </w:p>
    <w:p w:rsidR="00842B9C" w:rsidRPr="005A7048" w:rsidRDefault="00842B9C" w:rsidP="00842B9C">
      <w:pPr>
        <w:jc w:val="both"/>
        <w:rPr>
          <w:u w:val="single"/>
        </w:rPr>
      </w:pPr>
    </w:p>
    <w:p w:rsidR="00842B9C" w:rsidRPr="004A412D" w:rsidRDefault="00842B9C" w:rsidP="00842B9C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 xml:space="preserve">jegyző, VG </w:t>
      </w:r>
      <w:proofErr w:type="spellStart"/>
      <w:r>
        <w:t>NZrt</w:t>
      </w:r>
      <w:proofErr w:type="spellEnd"/>
      <w:r>
        <w:t>.- vezérigazgató</w:t>
      </w:r>
    </w:p>
    <w:p w:rsidR="00842B9C" w:rsidRDefault="00842B9C" w:rsidP="00842B9C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2019. május 1.</w:t>
      </w:r>
    </w:p>
    <w:p w:rsidR="00842B9C" w:rsidRDefault="00842B9C" w:rsidP="00842B9C">
      <w:pPr>
        <w:jc w:val="both"/>
        <w:rPr>
          <w:u w:val="single"/>
        </w:rPr>
      </w:pPr>
    </w:p>
    <w:p w:rsidR="00842B9C" w:rsidRPr="00FD2177" w:rsidRDefault="00842B9C" w:rsidP="00842B9C">
      <w:pPr>
        <w:jc w:val="both"/>
        <w:rPr>
          <w:b/>
        </w:rPr>
      </w:pPr>
      <w:r>
        <w:rPr>
          <w:b/>
        </w:rPr>
        <w:t>19/2019. (I. 23</w:t>
      </w:r>
      <w:r w:rsidRPr="00FD2177">
        <w:rPr>
          <w:b/>
        </w:rPr>
        <w:t>.) GB határozat</w:t>
      </w:r>
    </w:p>
    <w:p w:rsidR="00842B9C" w:rsidRDefault="00842B9C" w:rsidP="00842B9C">
      <w:pPr>
        <w:jc w:val="both"/>
        <w:rPr>
          <w:b/>
        </w:rPr>
      </w:pPr>
      <w:r w:rsidRPr="00D42938">
        <w:rPr>
          <w:b/>
        </w:rPr>
        <w:t xml:space="preserve">Hajdúszoboszló Város Önkormányzatának Gazdasági Bizottsága támogatja a Fürdő utca </w:t>
      </w:r>
      <w:proofErr w:type="spellStart"/>
      <w:r w:rsidRPr="00D42938">
        <w:rPr>
          <w:b/>
        </w:rPr>
        <w:t>egyirányúsítását</w:t>
      </w:r>
      <w:proofErr w:type="spellEnd"/>
      <w:r w:rsidRPr="00D42938">
        <w:rPr>
          <w:b/>
        </w:rPr>
        <w:t xml:space="preserve"> a Gábor Áron utca irányába és </w:t>
      </w:r>
      <w:r w:rsidRPr="00D42938">
        <w:rPr>
          <w:b/>
          <w:bCs/>
          <w:iCs/>
        </w:rPr>
        <w:t xml:space="preserve">a Damjanich utcáról elvételre kerülő forgalomirányító tükör </w:t>
      </w:r>
      <w:proofErr w:type="spellStart"/>
      <w:r w:rsidRPr="00D42938">
        <w:rPr>
          <w:b/>
          <w:bCs/>
          <w:iCs/>
        </w:rPr>
        <w:t>Szurmai</w:t>
      </w:r>
      <w:proofErr w:type="spellEnd"/>
      <w:r w:rsidRPr="00D42938">
        <w:rPr>
          <w:b/>
          <w:bCs/>
          <w:iCs/>
        </w:rPr>
        <w:t xml:space="preserve"> utcára helyezését.</w:t>
      </w:r>
      <w:r w:rsidRPr="00D42938">
        <w:rPr>
          <w:b/>
        </w:rPr>
        <w:t xml:space="preserve"> </w:t>
      </w:r>
    </w:p>
    <w:p w:rsidR="00842B9C" w:rsidRPr="00D42938" w:rsidRDefault="00842B9C" w:rsidP="00842B9C">
      <w:pPr>
        <w:jc w:val="both"/>
        <w:rPr>
          <w:b/>
        </w:rPr>
      </w:pPr>
      <w:r w:rsidRPr="00D42938">
        <w:rPr>
          <w:b/>
        </w:rPr>
        <w:t>A jelzőtáblák kihelyezéséhez szükséges pénzügyi forrást a városi költségvetés, városüzemeltetési tábla (9. sz. melléklet) „Belterületi utak fenntartása” megnevezésű pénzügyi keret terhére biztosítja.</w:t>
      </w:r>
    </w:p>
    <w:p w:rsidR="00842B9C" w:rsidRDefault="00842B9C" w:rsidP="00842B9C">
      <w:pPr>
        <w:jc w:val="both"/>
        <w:rPr>
          <w:b/>
        </w:rPr>
      </w:pPr>
    </w:p>
    <w:p w:rsidR="00842B9C" w:rsidRPr="004A412D" w:rsidRDefault="00842B9C" w:rsidP="00842B9C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 xml:space="preserve">jegyző, VG </w:t>
      </w:r>
      <w:proofErr w:type="spellStart"/>
      <w:r>
        <w:t>NZrt</w:t>
      </w:r>
      <w:proofErr w:type="spellEnd"/>
      <w:r>
        <w:t>.- vezérigazgató</w:t>
      </w:r>
    </w:p>
    <w:p w:rsidR="00842B9C" w:rsidRDefault="00842B9C" w:rsidP="00842B9C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2019. május 1.</w:t>
      </w:r>
    </w:p>
    <w:p w:rsidR="00842B9C" w:rsidRDefault="00842B9C" w:rsidP="00842B9C">
      <w:pPr>
        <w:jc w:val="both"/>
        <w:rPr>
          <w:b/>
        </w:rPr>
      </w:pPr>
    </w:p>
    <w:p w:rsidR="00842B9C" w:rsidRPr="00FD2177" w:rsidRDefault="00842B9C" w:rsidP="00842B9C">
      <w:pPr>
        <w:jc w:val="both"/>
        <w:rPr>
          <w:b/>
        </w:rPr>
      </w:pPr>
      <w:r>
        <w:rPr>
          <w:b/>
        </w:rPr>
        <w:t>20/2019. (I. 23</w:t>
      </w:r>
      <w:r w:rsidRPr="00FD2177">
        <w:rPr>
          <w:b/>
        </w:rPr>
        <w:t>.) GB határozat</w:t>
      </w:r>
    </w:p>
    <w:p w:rsidR="00842B9C" w:rsidRPr="00AF3107" w:rsidRDefault="00842B9C" w:rsidP="00842B9C">
      <w:pPr>
        <w:jc w:val="both"/>
        <w:rPr>
          <w:b/>
        </w:rPr>
      </w:pPr>
      <w:r w:rsidRPr="00AF3107">
        <w:rPr>
          <w:b/>
        </w:rPr>
        <w:t xml:space="preserve">Hajdúszoboszló Város Önkormányzatának Gazdasági Bizottsága támogatja a Damjanich utca Szent Erzsébet utca közötti szakaszának </w:t>
      </w:r>
      <w:proofErr w:type="spellStart"/>
      <w:r w:rsidRPr="00AF3107">
        <w:rPr>
          <w:b/>
        </w:rPr>
        <w:t>egyirányúsítását</w:t>
      </w:r>
      <w:proofErr w:type="spellEnd"/>
      <w:r w:rsidRPr="00AF3107">
        <w:rPr>
          <w:b/>
        </w:rPr>
        <w:t xml:space="preserve"> a </w:t>
      </w:r>
      <w:proofErr w:type="spellStart"/>
      <w:r w:rsidRPr="00AF3107">
        <w:rPr>
          <w:b/>
        </w:rPr>
        <w:t>Bánomkert</w:t>
      </w:r>
      <w:proofErr w:type="spellEnd"/>
      <w:r w:rsidRPr="00AF3107">
        <w:rPr>
          <w:b/>
        </w:rPr>
        <w:t xml:space="preserve"> felé, és ezen útszakaszon parkolók létesítését.</w:t>
      </w:r>
    </w:p>
    <w:p w:rsidR="00842B9C" w:rsidRPr="00AF3107" w:rsidRDefault="00842B9C" w:rsidP="00842B9C">
      <w:pPr>
        <w:jc w:val="both"/>
        <w:rPr>
          <w:b/>
        </w:rPr>
      </w:pPr>
      <w:r w:rsidRPr="00AF3107">
        <w:rPr>
          <w:b/>
        </w:rPr>
        <w:t>A jelzőtáblák kihelyezéséhez szükséges pénzügyi forrást a városi költségvetés, városüzemeltetési tábla (9. sz. melléklet) „Belterületi utak fenntartása” megnevezésű pénzügyi keret terhére biztosítja.</w:t>
      </w:r>
    </w:p>
    <w:p w:rsidR="00842B9C" w:rsidRPr="00293243" w:rsidRDefault="00842B9C" w:rsidP="00842B9C">
      <w:pPr>
        <w:jc w:val="both"/>
        <w:rPr>
          <w:b/>
          <w:sz w:val="16"/>
          <w:szCs w:val="16"/>
        </w:rPr>
      </w:pPr>
    </w:p>
    <w:p w:rsidR="00842B9C" w:rsidRPr="004A412D" w:rsidRDefault="00842B9C" w:rsidP="00842B9C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 xml:space="preserve">jegyző, VG </w:t>
      </w:r>
      <w:proofErr w:type="spellStart"/>
      <w:r>
        <w:t>NZrt</w:t>
      </w:r>
      <w:proofErr w:type="spellEnd"/>
      <w:r>
        <w:t>.- vezérigazgató</w:t>
      </w:r>
    </w:p>
    <w:p w:rsidR="00842B9C" w:rsidRDefault="00842B9C" w:rsidP="00842B9C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2019. május 1.</w:t>
      </w:r>
    </w:p>
    <w:p w:rsidR="00842B9C" w:rsidRDefault="00842B9C" w:rsidP="00842B9C">
      <w:pPr>
        <w:tabs>
          <w:tab w:val="left" w:pos="1276"/>
        </w:tabs>
        <w:jc w:val="both"/>
        <w:rPr>
          <w:bCs/>
          <w:iCs/>
        </w:rPr>
      </w:pPr>
    </w:p>
    <w:p w:rsidR="00842B9C" w:rsidRPr="008629EA" w:rsidRDefault="00842B9C" w:rsidP="00842B9C">
      <w:pPr>
        <w:pStyle w:val="Listaszerbekezds"/>
        <w:numPr>
          <w:ilvl w:val="0"/>
          <w:numId w:val="4"/>
        </w:numPr>
        <w:tabs>
          <w:tab w:val="left" w:pos="36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29EA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842B9C" w:rsidRPr="00D07AD2" w:rsidRDefault="00842B9C" w:rsidP="00842B9C">
      <w:pPr>
        <w:tabs>
          <w:tab w:val="left" w:pos="360"/>
        </w:tabs>
        <w:ind w:left="360"/>
        <w:contextualSpacing/>
        <w:jc w:val="center"/>
        <w:rPr>
          <w:b/>
          <w:i/>
        </w:rPr>
      </w:pPr>
      <w:r w:rsidRPr="00D07AD2">
        <w:rPr>
          <w:b/>
          <w:i/>
        </w:rPr>
        <w:t xml:space="preserve">Előterjesztés az 1 jelű helyi menetrendszerinti autóbusz járat útvonalával kapcsolatosan </w:t>
      </w:r>
    </w:p>
    <w:p w:rsidR="00842B9C" w:rsidRDefault="00842B9C" w:rsidP="00842B9C">
      <w:pPr>
        <w:tabs>
          <w:tab w:val="left" w:pos="360"/>
        </w:tabs>
        <w:ind w:left="360"/>
        <w:contextualSpacing/>
        <w:jc w:val="center"/>
        <w:rPr>
          <w:b/>
          <w:i/>
        </w:rPr>
      </w:pPr>
    </w:p>
    <w:p w:rsidR="00842B9C" w:rsidRPr="00375FA8" w:rsidRDefault="00842B9C" w:rsidP="00842B9C">
      <w:pPr>
        <w:jc w:val="both"/>
        <w:rPr>
          <w:b/>
        </w:rPr>
      </w:pPr>
      <w:r w:rsidRPr="00375FA8">
        <w:rPr>
          <w:b/>
        </w:rPr>
        <w:t>21/2019. (I. 23.) GB határozat</w:t>
      </w:r>
    </w:p>
    <w:p w:rsidR="00842B9C" w:rsidRPr="00375FA8" w:rsidRDefault="00842B9C" w:rsidP="00842B9C">
      <w:pPr>
        <w:pStyle w:val="Szvegtrzs32"/>
        <w:spacing w:after="0"/>
        <w:jc w:val="both"/>
        <w:rPr>
          <w:b/>
          <w:sz w:val="24"/>
          <w:szCs w:val="24"/>
        </w:rPr>
      </w:pPr>
      <w:r w:rsidRPr="00375FA8">
        <w:rPr>
          <w:b/>
          <w:sz w:val="24"/>
          <w:szCs w:val="24"/>
        </w:rPr>
        <w:t>Hajdúszoboszló Város Önkormányzatának Gazdasági Bizottsága javasolja a képviselő-testületnek az alábbiak elfogadását:</w:t>
      </w:r>
    </w:p>
    <w:p w:rsidR="00842B9C" w:rsidRPr="00375FA8" w:rsidRDefault="00842B9C" w:rsidP="00842B9C">
      <w:pPr>
        <w:pStyle w:val="Szvegtrzs32"/>
        <w:spacing w:after="0"/>
        <w:jc w:val="both"/>
        <w:rPr>
          <w:b/>
          <w:sz w:val="24"/>
          <w:szCs w:val="24"/>
        </w:rPr>
      </w:pPr>
      <w:r w:rsidRPr="00375FA8">
        <w:rPr>
          <w:rFonts w:eastAsia="SimSun"/>
          <w:b/>
          <w:sz w:val="24"/>
          <w:szCs w:val="24"/>
        </w:rPr>
        <w:t>Hajdúszoboszló Város Önkormányzatának Képviselő-testülete 1 jelű helyi autóbuszjárat útvonalának módosítását az alábbiak szerint:</w:t>
      </w:r>
    </w:p>
    <w:p w:rsidR="00842B9C" w:rsidRPr="00375FA8" w:rsidRDefault="00842B9C" w:rsidP="00842B9C">
      <w:pPr>
        <w:pStyle w:val="Szvegtrzs32"/>
        <w:spacing w:after="0"/>
        <w:jc w:val="both"/>
        <w:rPr>
          <w:rFonts w:eastAsia="SimSun"/>
          <w:b/>
          <w:sz w:val="24"/>
          <w:szCs w:val="24"/>
        </w:rPr>
      </w:pPr>
      <w:r w:rsidRPr="00375FA8">
        <w:rPr>
          <w:b/>
          <w:sz w:val="24"/>
          <w:szCs w:val="24"/>
        </w:rPr>
        <w:t xml:space="preserve">Autóbusz-állomás – Sport utca </w:t>
      </w:r>
      <w:proofErr w:type="spellStart"/>
      <w:r w:rsidRPr="00375FA8">
        <w:rPr>
          <w:b/>
          <w:sz w:val="24"/>
          <w:szCs w:val="24"/>
        </w:rPr>
        <w:t>Bánomkerti</w:t>
      </w:r>
      <w:proofErr w:type="spellEnd"/>
      <w:r w:rsidRPr="00375FA8">
        <w:rPr>
          <w:b/>
          <w:sz w:val="24"/>
          <w:szCs w:val="24"/>
        </w:rPr>
        <w:t xml:space="preserve"> út – Liget utca – Damjanich utca – Pávai Vajna utca – Sport utca – Autóbusz-állomás – Fürdő utca - Debreceni útfél – Szilfákalja – Hősök tere – Rákóczi utca – Vasútállomás – Rákóczi utca – Hőgyes utca – Bocskai utca – Hősök tere – Szilfákalja – Debreceni útfél – Fürdő utca - Autóbusz-állomás</w:t>
      </w:r>
    </w:p>
    <w:p w:rsidR="00842B9C" w:rsidRPr="00375FA8" w:rsidRDefault="00842B9C" w:rsidP="00842B9C">
      <w:pPr>
        <w:pStyle w:val="Szvegtrzs32"/>
        <w:spacing w:after="0"/>
        <w:jc w:val="both"/>
        <w:rPr>
          <w:rFonts w:eastAsia="SimSun"/>
          <w:b/>
          <w:sz w:val="24"/>
          <w:szCs w:val="24"/>
        </w:rPr>
      </w:pPr>
      <w:r w:rsidRPr="00375FA8">
        <w:rPr>
          <w:rFonts w:eastAsia="SimSun"/>
          <w:b/>
          <w:sz w:val="24"/>
          <w:szCs w:val="24"/>
        </w:rPr>
        <w:t>A Képviselő-testület felhatalmazza a Polgármestert a közszolgáltatási szerződés módosítás aláírására.</w:t>
      </w:r>
    </w:p>
    <w:p w:rsidR="00842B9C" w:rsidRPr="00375FA8" w:rsidRDefault="00842B9C" w:rsidP="00842B9C">
      <w:pPr>
        <w:pStyle w:val="Szvegtrzs32"/>
        <w:spacing w:after="0"/>
        <w:jc w:val="both"/>
        <w:rPr>
          <w:rFonts w:eastAsia="SimSun"/>
          <w:b/>
          <w:sz w:val="24"/>
          <w:szCs w:val="24"/>
        </w:rPr>
      </w:pPr>
      <w:r w:rsidRPr="00375FA8">
        <w:rPr>
          <w:rFonts w:eastAsia="SimSun"/>
          <w:b/>
          <w:sz w:val="24"/>
          <w:szCs w:val="24"/>
        </w:rPr>
        <w:t>Felkéri a Jegyzőt tegye meg a szükséges intézkedéseket a döntés időben történő közzététele érdekében.</w:t>
      </w:r>
    </w:p>
    <w:p w:rsidR="00842B9C" w:rsidRPr="00375FA8" w:rsidRDefault="00842B9C" w:rsidP="00842B9C">
      <w:pPr>
        <w:pStyle w:val="Szvegtrzs32"/>
        <w:spacing w:after="0"/>
        <w:jc w:val="both"/>
        <w:rPr>
          <w:rFonts w:eastAsia="SimSun"/>
          <w:b/>
          <w:sz w:val="24"/>
          <w:szCs w:val="24"/>
          <w:u w:val="single"/>
        </w:rPr>
      </w:pPr>
      <w:r w:rsidRPr="00375FA8">
        <w:rPr>
          <w:rFonts w:eastAsia="SimSun"/>
          <w:b/>
          <w:sz w:val="24"/>
          <w:szCs w:val="24"/>
        </w:rPr>
        <w:t>Felkéri a Jegyzőt, hogy az autóbusszal végzett személyszállítási közszolgáltató kiválasztására kiírandó pályázat, a jelen határozattal jóváhagyott menetrend szerint kerüljön kiírásra.</w:t>
      </w:r>
    </w:p>
    <w:p w:rsidR="00842B9C" w:rsidRPr="00CE510F" w:rsidRDefault="00842B9C" w:rsidP="00842B9C">
      <w:pPr>
        <w:suppressAutoHyphens/>
        <w:jc w:val="both"/>
        <w:rPr>
          <w:b/>
          <w:bCs/>
          <w:sz w:val="26"/>
          <w:szCs w:val="26"/>
        </w:rPr>
      </w:pPr>
    </w:p>
    <w:p w:rsidR="00842B9C" w:rsidRPr="004A412D" w:rsidRDefault="00842B9C" w:rsidP="00842B9C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842B9C" w:rsidRDefault="00842B9C" w:rsidP="00842B9C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2019. január 24.</w:t>
      </w:r>
    </w:p>
    <w:p w:rsidR="00842B9C" w:rsidRPr="0008536A" w:rsidRDefault="00842B9C" w:rsidP="00842B9C">
      <w:pPr>
        <w:jc w:val="both"/>
      </w:pPr>
    </w:p>
    <w:p w:rsidR="00842B9C" w:rsidRPr="008629EA" w:rsidRDefault="00842B9C" w:rsidP="00842B9C">
      <w:pPr>
        <w:pStyle w:val="Listaszerbekezds"/>
        <w:numPr>
          <w:ilvl w:val="0"/>
          <w:numId w:val="4"/>
        </w:numPr>
        <w:tabs>
          <w:tab w:val="left" w:pos="36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29EA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842B9C" w:rsidRPr="00D07AD2" w:rsidRDefault="00842B9C" w:rsidP="00842B9C">
      <w:pPr>
        <w:tabs>
          <w:tab w:val="left" w:pos="360"/>
        </w:tabs>
        <w:ind w:left="360"/>
        <w:contextualSpacing/>
        <w:jc w:val="center"/>
        <w:rPr>
          <w:b/>
          <w:i/>
        </w:rPr>
      </w:pPr>
      <w:r w:rsidRPr="00D07AD2">
        <w:rPr>
          <w:b/>
          <w:i/>
        </w:rPr>
        <w:t>Előterjesztés a II. Világháborús emlékmű állapotfelméréséről</w:t>
      </w:r>
    </w:p>
    <w:p w:rsidR="00842B9C" w:rsidRDefault="00842B9C" w:rsidP="00842B9C">
      <w:pPr>
        <w:tabs>
          <w:tab w:val="left" w:pos="360"/>
        </w:tabs>
        <w:ind w:left="360"/>
        <w:contextualSpacing/>
        <w:jc w:val="center"/>
        <w:rPr>
          <w:b/>
          <w:i/>
        </w:rPr>
      </w:pPr>
    </w:p>
    <w:p w:rsidR="00842B9C" w:rsidRPr="00375FA8" w:rsidRDefault="00842B9C" w:rsidP="00842B9C">
      <w:pPr>
        <w:jc w:val="both"/>
        <w:rPr>
          <w:b/>
        </w:rPr>
      </w:pPr>
      <w:r w:rsidRPr="00375FA8">
        <w:rPr>
          <w:b/>
        </w:rPr>
        <w:t>22/2019. (I. 23.) GB határozat</w:t>
      </w:r>
    </w:p>
    <w:p w:rsidR="00842B9C" w:rsidRDefault="00842B9C" w:rsidP="00842B9C">
      <w:pPr>
        <w:jc w:val="both"/>
        <w:rPr>
          <w:b/>
        </w:rPr>
      </w:pPr>
      <w:r w:rsidRPr="00375FA8">
        <w:rPr>
          <w:b/>
        </w:rPr>
        <w:t>Hajdúszoboszló Város Önkormányzatának Gazdasági Bizottsága javasolja a képviselő-testületnek, hogy a II. Világháborús emlékmű állapotának felmérésére bruttó 304.000,-Ft-ot biztosítson a tartalék keret terhére.</w:t>
      </w:r>
    </w:p>
    <w:p w:rsidR="00842B9C" w:rsidRPr="00375FA8" w:rsidRDefault="00842B9C" w:rsidP="00842B9C">
      <w:pPr>
        <w:jc w:val="both"/>
        <w:rPr>
          <w:b/>
        </w:rPr>
      </w:pPr>
    </w:p>
    <w:p w:rsidR="00842B9C" w:rsidRPr="004A412D" w:rsidRDefault="00842B9C" w:rsidP="00842B9C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842B9C" w:rsidRDefault="00842B9C" w:rsidP="00842B9C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2019. január 24.</w:t>
      </w:r>
    </w:p>
    <w:p w:rsidR="00842B9C" w:rsidRDefault="00842B9C" w:rsidP="00842B9C">
      <w:pPr>
        <w:tabs>
          <w:tab w:val="left" w:pos="360"/>
        </w:tabs>
        <w:ind w:left="360"/>
        <w:contextualSpacing/>
        <w:jc w:val="center"/>
        <w:rPr>
          <w:b/>
          <w:i/>
        </w:rPr>
      </w:pPr>
    </w:p>
    <w:p w:rsidR="00842B9C" w:rsidRPr="008629EA" w:rsidRDefault="00842B9C" w:rsidP="00842B9C">
      <w:pPr>
        <w:pStyle w:val="Listaszerbekezds"/>
        <w:numPr>
          <w:ilvl w:val="0"/>
          <w:numId w:val="4"/>
        </w:numPr>
        <w:tabs>
          <w:tab w:val="left" w:pos="36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29EA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842B9C" w:rsidRPr="00D07AD2" w:rsidRDefault="00842B9C" w:rsidP="00842B9C">
      <w:pPr>
        <w:tabs>
          <w:tab w:val="left" w:pos="360"/>
        </w:tabs>
        <w:ind w:left="360"/>
        <w:contextualSpacing/>
        <w:jc w:val="center"/>
        <w:rPr>
          <w:b/>
          <w:i/>
        </w:rPr>
      </w:pPr>
      <w:r w:rsidRPr="00D07AD2">
        <w:rPr>
          <w:b/>
          <w:i/>
        </w:rPr>
        <w:t>Előterjesztés a Víziközművek Állami Rekonstrukciós Alapjából nyújtható támogatásról</w:t>
      </w:r>
    </w:p>
    <w:p w:rsidR="00842B9C" w:rsidRDefault="00842B9C" w:rsidP="00842B9C">
      <w:pPr>
        <w:tabs>
          <w:tab w:val="left" w:pos="360"/>
        </w:tabs>
        <w:ind w:left="360"/>
        <w:contextualSpacing/>
        <w:jc w:val="center"/>
        <w:rPr>
          <w:b/>
          <w:i/>
        </w:rPr>
      </w:pPr>
    </w:p>
    <w:p w:rsidR="00842B9C" w:rsidRPr="00F402B5" w:rsidRDefault="00842B9C" w:rsidP="00842B9C">
      <w:pPr>
        <w:jc w:val="both"/>
        <w:rPr>
          <w:b/>
        </w:rPr>
      </w:pPr>
      <w:r w:rsidRPr="00F402B5">
        <w:rPr>
          <w:b/>
        </w:rPr>
        <w:t>23/2019. (I. 23.) GB határozat</w:t>
      </w:r>
    </w:p>
    <w:p w:rsidR="00842B9C" w:rsidRPr="00F402B5" w:rsidRDefault="00842B9C" w:rsidP="00842B9C">
      <w:pPr>
        <w:jc w:val="both"/>
        <w:rPr>
          <w:b/>
        </w:rPr>
      </w:pPr>
      <w:r w:rsidRPr="00F402B5">
        <w:rPr>
          <w:b/>
        </w:rPr>
        <w:t>Hajdúszoboszló Város Önkormányzatának Gazdasági Bizottsága javasolja a képviselő-testületnek az alábbiak elfogadását:</w:t>
      </w:r>
    </w:p>
    <w:p w:rsidR="00842B9C" w:rsidRPr="00F402B5" w:rsidRDefault="00842B9C" w:rsidP="00842B9C">
      <w:pPr>
        <w:jc w:val="both"/>
        <w:rPr>
          <w:b/>
        </w:rPr>
      </w:pPr>
      <w:r w:rsidRPr="00F402B5">
        <w:rPr>
          <w:b/>
        </w:rPr>
        <w:t>Hajdúszoboszló Város Önkormányzatának Képviselő-testülete pályázatot kíván benyújtani a Víziközművek Állami Rekonstrukciós Alapjából nyújtható támogatás elnyerésére a 2019-2033. évekre szóló Hajdúszoboszló Város Önkormányzatának Közműves Ivóvízellátás (</w:t>
      </w:r>
      <w:proofErr w:type="spellStart"/>
      <w:r w:rsidRPr="00F402B5">
        <w:rPr>
          <w:b/>
        </w:rPr>
        <w:t>vízmű</w:t>
      </w:r>
      <w:proofErr w:type="spellEnd"/>
      <w:r w:rsidRPr="00F402B5">
        <w:rPr>
          <w:b/>
        </w:rPr>
        <w:t>-rendszer kódja: 11-05175-1-001-00-10) Gördülő Fejlesztési Tervének beruházások tábláján rögzített víztorony felújítás (víztér szigetelése) témában.</w:t>
      </w:r>
    </w:p>
    <w:p w:rsidR="00842B9C" w:rsidRPr="00F402B5" w:rsidRDefault="00842B9C" w:rsidP="00842B9C">
      <w:pPr>
        <w:jc w:val="both"/>
        <w:rPr>
          <w:b/>
        </w:rPr>
      </w:pPr>
      <w:r w:rsidRPr="00F402B5">
        <w:rPr>
          <w:b/>
        </w:rPr>
        <w:t xml:space="preserve">A pályázat megvalósításához szükséges összes becsült költséget nettó 65.825.000,- Ft + ÁFA összegben hagyja jóvá. </w:t>
      </w:r>
    </w:p>
    <w:p w:rsidR="00842B9C" w:rsidRPr="00F402B5" w:rsidRDefault="00842B9C" w:rsidP="00842B9C">
      <w:pPr>
        <w:jc w:val="both"/>
        <w:rPr>
          <w:b/>
        </w:rPr>
      </w:pPr>
      <w:r w:rsidRPr="00F402B5">
        <w:rPr>
          <w:b/>
        </w:rPr>
        <w:t>A pályázat megvalósításához szükséges önerőhöz maximum nettó 19.747.500,-Ft +ÁFA összeget biztosít a 2019. évi városi költségvetés tartalék kerete terhére.</w:t>
      </w:r>
    </w:p>
    <w:p w:rsidR="00842B9C" w:rsidRPr="00F402B5" w:rsidRDefault="00842B9C" w:rsidP="00842B9C">
      <w:pPr>
        <w:jc w:val="both"/>
        <w:rPr>
          <w:b/>
        </w:rPr>
      </w:pPr>
      <w:r w:rsidRPr="00F402B5">
        <w:rPr>
          <w:b/>
        </w:rPr>
        <w:t xml:space="preserve">A Képviselő-testület felhatalmazza a Polgármestert a szükséges jognyilatkozatok megtételére, utasítja a Jegyzőt a pályázat határidőben történő benyújtása érdekében szükséges intézkedések megtételére. </w:t>
      </w:r>
    </w:p>
    <w:p w:rsidR="00842B9C" w:rsidRPr="00375FA8" w:rsidRDefault="00842B9C" w:rsidP="00842B9C">
      <w:pPr>
        <w:jc w:val="both"/>
        <w:rPr>
          <w:b/>
        </w:rPr>
      </w:pPr>
      <w:r w:rsidRPr="00375FA8">
        <w:rPr>
          <w:b/>
        </w:rPr>
        <w:t xml:space="preserve"> </w:t>
      </w:r>
    </w:p>
    <w:p w:rsidR="00842B9C" w:rsidRPr="004A412D" w:rsidRDefault="00842B9C" w:rsidP="00842B9C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842B9C" w:rsidRDefault="00842B9C" w:rsidP="00842B9C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2019. január 24.</w:t>
      </w:r>
    </w:p>
    <w:p w:rsidR="00842B9C" w:rsidRPr="00375FA8" w:rsidRDefault="00842B9C" w:rsidP="00842B9C">
      <w:pPr>
        <w:tabs>
          <w:tab w:val="left" w:pos="360"/>
        </w:tabs>
        <w:ind w:left="360"/>
        <w:contextualSpacing/>
        <w:jc w:val="center"/>
        <w:rPr>
          <w:i/>
        </w:rPr>
      </w:pPr>
    </w:p>
    <w:p w:rsidR="00842B9C" w:rsidRPr="00F402B5" w:rsidRDefault="00842B9C" w:rsidP="00842B9C">
      <w:pPr>
        <w:pStyle w:val="Listaszerbekezds"/>
        <w:numPr>
          <w:ilvl w:val="0"/>
          <w:numId w:val="4"/>
        </w:numPr>
        <w:tabs>
          <w:tab w:val="left" w:pos="36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29EA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842B9C" w:rsidRDefault="00842B9C" w:rsidP="00842B9C">
      <w:pPr>
        <w:tabs>
          <w:tab w:val="left" w:pos="360"/>
        </w:tabs>
        <w:ind w:left="360"/>
        <w:contextualSpacing/>
        <w:jc w:val="center"/>
        <w:rPr>
          <w:b/>
          <w:i/>
        </w:rPr>
      </w:pPr>
      <w:r w:rsidRPr="00D07AD2">
        <w:rPr>
          <w:b/>
          <w:i/>
        </w:rPr>
        <w:t>Előterjesztés a víziközművek energiahatékonyságának fe</w:t>
      </w:r>
      <w:r>
        <w:rPr>
          <w:b/>
          <w:i/>
        </w:rPr>
        <w:t>jlesztése pályázati felhívásról</w:t>
      </w:r>
    </w:p>
    <w:p w:rsidR="00842B9C" w:rsidRDefault="00842B9C" w:rsidP="00842B9C">
      <w:pPr>
        <w:tabs>
          <w:tab w:val="left" w:pos="360"/>
        </w:tabs>
        <w:ind w:left="360"/>
        <w:contextualSpacing/>
        <w:jc w:val="center"/>
        <w:rPr>
          <w:b/>
          <w:i/>
        </w:rPr>
      </w:pPr>
    </w:p>
    <w:p w:rsidR="00842B9C" w:rsidRPr="00F402B5" w:rsidRDefault="00842B9C" w:rsidP="00842B9C">
      <w:pPr>
        <w:jc w:val="both"/>
        <w:rPr>
          <w:b/>
        </w:rPr>
      </w:pPr>
      <w:r w:rsidRPr="00F402B5">
        <w:rPr>
          <w:b/>
        </w:rPr>
        <w:t>2</w:t>
      </w:r>
      <w:r>
        <w:rPr>
          <w:b/>
        </w:rPr>
        <w:t>4</w:t>
      </w:r>
      <w:r w:rsidRPr="00F402B5">
        <w:rPr>
          <w:b/>
        </w:rPr>
        <w:t>/2019. (I. 23.) GB határozat</w:t>
      </w:r>
    </w:p>
    <w:p w:rsidR="00842B9C" w:rsidRPr="00F402B5" w:rsidRDefault="00842B9C" w:rsidP="00842B9C">
      <w:pPr>
        <w:jc w:val="both"/>
        <w:rPr>
          <w:b/>
        </w:rPr>
      </w:pPr>
      <w:r w:rsidRPr="00F402B5">
        <w:rPr>
          <w:b/>
        </w:rPr>
        <w:t>Hajdúszoboszló Város Önkormányzatának Gazdasági Bizottsága javasolja a képviselő-testületnek az alábbiak elfogadását:</w:t>
      </w:r>
    </w:p>
    <w:p w:rsidR="00842B9C" w:rsidRPr="00F402B5" w:rsidRDefault="00842B9C" w:rsidP="00842B9C">
      <w:pPr>
        <w:jc w:val="both"/>
        <w:rPr>
          <w:b/>
        </w:rPr>
      </w:pPr>
      <w:r w:rsidRPr="00F402B5">
        <w:rPr>
          <w:b/>
        </w:rPr>
        <w:t xml:space="preserve">Hajdúszoboszló Város Önkormányzatának Képviselő-testülete a Hajdúkerületi és Bihari Viziközműszolgáltató </w:t>
      </w:r>
      <w:proofErr w:type="spellStart"/>
      <w:r w:rsidRPr="00F402B5">
        <w:rPr>
          <w:b/>
        </w:rPr>
        <w:t>Zrt</w:t>
      </w:r>
      <w:proofErr w:type="spellEnd"/>
      <w:r w:rsidRPr="00F402B5">
        <w:rPr>
          <w:b/>
        </w:rPr>
        <w:t>.-</w:t>
      </w:r>
      <w:proofErr w:type="spellStart"/>
      <w:r w:rsidRPr="00F402B5">
        <w:rPr>
          <w:b/>
        </w:rPr>
        <w:t>vel</w:t>
      </w:r>
      <w:proofErr w:type="spellEnd"/>
      <w:r w:rsidRPr="00F402B5">
        <w:rPr>
          <w:b/>
        </w:rPr>
        <w:t xml:space="preserve"> </w:t>
      </w:r>
      <w:proofErr w:type="gramStart"/>
      <w:r w:rsidRPr="00F402B5">
        <w:rPr>
          <w:b/>
        </w:rPr>
        <w:t>konzorciumban</w:t>
      </w:r>
      <w:proofErr w:type="gramEnd"/>
      <w:r w:rsidRPr="00F402B5">
        <w:rPr>
          <w:b/>
        </w:rPr>
        <w:t xml:space="preserve"> pályázatot kíván benyújtani az</w:t>
      </w:r>
      <w:r w:rsidRPr="00F402B5">
        <w:rPr>
          <w:b/>
          <w:bCs/>
        </w:rPr>
        <w:t xml:space="preserve"> Innovációs és Technológiai Minisztériumhoz a </w:t>
      </w:r>
      <w:r w:rsidRPr="00F402B5">
        <w:rPr>
          <w:b/>
        </w:rPr>
        <w:t>Zöldgazdaság Finanszírozási Rendszer fejezeti kezelésű előirányzat terhére víz- és szennyvízszivattyúk beszerzése kapcsán.</w:t>
      </w:r>
    </w:p>
    <w:p w:rsidR="00842B9C" w:rsidRPr="00F402B5" w:rsidRDefault="00842B9C" w:rsidP="00842B9C">
      <w:pPr>
        <w:jc w:val="both"/>
        <w:rPr>
          <w:b/>
        </w:rPr>
      </w:pPr>
      <w:r w:rsidRPr="00F402B5">
        <w:rPr>
          <w:b/>
        </w:rPr>
        <w:t xml:space="preserve">Hajdúszoboszló Város Önkormányzata a pályázat megvalósításához szükséges összes becsült költséget nettó 12.000.000,- Ft összegben hagyja jóvá. </w:t>
      </w:r>
    </w:p>
    <w:p w:rsidR="00842B9C" w:rsidRPr="00F402B5" w:rsidRDefault="00842B9C" w:rsidP="00842B9C">
      <w:pPr>
        <w:jc w:val="both"/>
        <w:rPr>
          <w:b/>
        </w:rPr>
      </w:pPr>
      <w:r w:rsidRPr="00F402B5">
        <w:rPr>
          <w:b/>
        </w:rPr>
        <w:t xml:space="preserve">A pályázat megvalósításához szükséges önerőt a Hajdúkerületi és Bihari Viziközműszolgáltató </w:t>
      </w:r>
      <w:proofErr w:type="spellStart"/>
      <w:r w:rsidRPr="00F402B5">
        <w:rPr>
          <w:b/>
        </w:rPr>
        <w:t>Zrt</w:t>
      </w:r>
      <w:proofErr w:type="spellEnd"/>
      <w:r w:rsidRPr="00F402B5">
        <w:rPr>
          <w:b/>
        </w:rPr>
        <w:t>. biztosítja a vagyonh</w:t>
      </w:r>
      <w:r>
        <w:rPr>
          <w:b/>
        </w:rPr>
        <w:t>asználatidíj tartozása terhére.</w:t>
      </w:r>
    </w:p>
    <w:p w:rsidR="00842B9C" w:rsidRPr="00F402B5" w:rsidRDefault="00842B9C" w:rsidP="00842B9C">
      <w:pPr>
        <w:jc w:val="both"/>
        <w:rPr>
          <w:b/>
        </w:rPr>
      </w:pPr>
      <w:r w:rsidRPr="00F402B5">
        <w:rPr>
          <w:b/>
        </w:rPr>
        <w:t xml:space="preserve">A Képviselő-testület felhatalmazza a Polgármestert a szükséges jognyilatkozatok megtételére, utasítja a Jegyzőt a pályázat határidőben történő benyújtása érdekében szükséges intézkedések megtételére. </w:t>
      </w:r>
    </w:p>
    <w:p w:rsidR="00842B9C" w:rsidRPr="00F402B5" w:rsidRDefault="00842B9C" w:rsidP="00842B9C">
      <w:pPr>
        <w:jc w:val="both"/>
        <w:rPr>
          <w:b/>
        </w:rPr>
      </w:pPr>
    </w:p>
    <w:p w:rsidR="00842B9C" w:rsidRPr="004A412D" w:rsidRDefault="00842B9C" w:rsidP="00842B9C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842B9C" w:rsidRDefault="00842B9C" w:rsidP="00842B9C">
      <w:pPr>
        <w:tabs>
          <w:tab w:val="left" w:pos="1276"/>
        </w:tabs>
        <w:jc w:val="both"/>
        <w:rPr>
          <w:b/>
          <w:i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2019. január 24.</w:t>
      </w:r>
    </w:p>
    <w:p w:rsidR="00842B9C" w:rsidRPr="008629EA" w:rsidRDefault="00842B9C" w:rsidP="00842B9C">
      <w:pPr>
        <w:pStyle w:val="Listaszerbekezds"/>
        <w:numPr>
          <w:ilvl w:val="0"/>
          <w:numId w:val="4"/>
        </w:numPr>
        <w:tabs>
          <w:tab w:val="left" w:pos="36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29EA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842B9C" w:rsidRDefault="00842B9C" w:rsidP="00842B9C">
      <w:pPr>
        <w:tabs>
          <w:tab w:val="left" w:pos="360"/>
        </w:tabs>
        <w:ind w:left="360"/>
        <w:contextualSpacing/>
        <w:jc w:val="center"/>
        <w:rPr>
          <w:b/>
          <w:i/>
        </w:rPr>
      </w:pPr>
      <w:r w:rsidRPr="00D07AD2">
        <w:rPr>
          <w:b/>
          <w:i/>
        </w:rPr>
        <w:t xml:space="preserve">Előterjesztés „Hátrányos helyzetű városrészek felzárkóztatása” alap létrehozására </w:t>
      </w:r>
    </w:p>
    <w:p w:rsidR="00842B9C" w:rsidRDefault="00842B9C" w:rsidP="00842B9C">
      <w:pPr>
        <w:tabs>
          <w:tab w:val="left" w:pos="360"/>
        </w:tabs>
        <w:ind w:left="360"/>
        <w:contextualSpacing/>
        <w:jc w:val="center"/>
        <w:rPr>
          <w:b/>
          <w:i/>
        </w:rPr>
      </w:pPr>
    </w:p>
    <w:p w:rsidR="00842B9C" w:rsidRPr="00F402B5" w:rsidRDefault="00842B9C" w:rsidP="00842B9C">
      <w:pPr>
        <w:jc w:val="both"/>
        <w:rPr>
          <w:b/>
        </w:rPr>
      </w:pPr>
      <w:r w:rsidRPr="00F402B5">
        <w:rPr>
          <w:b/>
        </w:rPr>
        <w:t>2</w:t>
      </w:r>
      <w:r>
        <w:rPr>
          <w:b/>
        </w:rPr>
        <w:t>5</w:t>
      </w:r>
      <w:r w:rsidRPr="00F402B5">
        <w:rPr>
          <w:b/>
        </w:rPr>
        <w:t>/2019. (I. 23.) GB határozat</w:t>
      </w:r>
    </w:p>
    <w:p w:rsidR="00842B9C" w:rsidRPr="00394BA0" w:rsidRDefault="00842B9C" w:rsidP="00842B9C">
      <w:pPr>
        <w:jc w:val="both"/>
        <w:rPr>
          <w:b/>
        </w:rPr>
      </w:pPr>
      <w:r w:rsidRPr="00F402B5">
        <w:rPr>
          <w:b/>
        </w:rPr>
        <w:t>Hajdúszoboszló Város Önkormányzatának Gazdasági Bizottsága javasolja a képviselő-</w:t>
      </w:r>
      <w:r w:rsidRPr="00394BA0">
        <w:rPr>
          <w:b/>
        </w:rPr>
        <w:t>testületnek az alábbiak elfogadását:</w:t>
      </w:r>
    </w:p>
    <w:p w:rsidR="00842B9C" w:rsidRPr="00394BA0" w:rsidRDefault="00842B9C" w:rsidP="00842B9C">
      <w:pPr>
        <w:jc w:val="both"/>
        <w:rPr>
          <w:b/>
        </w:rPr>
      </w:pPr>
      <w:r w:rsidRPr="00394BA0">
        <w:rPr>
          <w:b/>
        </w:rPr>
        <w:t>Hajdúszoboszló Város Önkormányzatának Képviselő-testülete a ”Hátrányos helyzetű városrészek felzárkóztatása” nevű alap létrehozásával egyetért. A költségvetés 11. sz. mellékletében 1/F alatt szereplő ”</w:t>
      </w:r>
      <w:proofErr w:type="spellStart"/>
      <w:r w:rsidRPr="00394BA0">
        <w:rPr>
          <w:b/>
        </w:rPr>
        <w:t>Hungarospa</w:t>
      </w:r>
      <w:proofErr w:type="spellEnd"/>
      <w:r w:rsidRPr="00394BA0">
        <w:rPr>
          <w:b/>
        </w:rPr>
        <w:t xml:space="preserve"> </w:t>
      </w:r>
      <w:proofErr w:type="spellStart"/>
      <w:r w:rsidRPr="00394BA0">
        <w:rPr>
          <w:b/>
        </w:rPr>
        <w:t>Zrt</w:t>
      </w:r>
      <w:proofErr w:type="spellEnd"/>
      <w:r w:rsidRPr="00394BA0">
        <w:rPr>
          <w:b/>
        </w:rPr>
        <w:t>. alaptőke” emelés 98 millió forintot a 13. sz. mellékletben, ”Hátrányos helyzetű városrészek felzárkóztatása” címszó alatt átcsoportosítja.</w:t>
      </w:r>
    </w:p>
    <w:p w:rsidR="00842B9C" w:rsidRPr="00F402B5" w:rsidRDefault="00842B9C" w:rsidP="00842B9C">
      <w:pPr>
        <w:jc w:val="both"/>
        <w:rPr>
          <w:b/>
        </w:rPr>
      </w:pPr>
      <w:r w:rsidRPr="00394BA0">
        <w:rPr>
          <w:b/>
        </w:rPr>
        <w:t xml:space="preserve">Felkéri az alpolgármester, hogy a </w:t>
      </w:r>
      <w:proofErr w:type="gramStart"/>
      <w:r w:rsidRPr="00394BA0">
        <w:rPr>
          <w:b/>
        </w:rPr>
        <w:t>konkrét</w:t>
      </w:r>
      <w:proofErr w:type="gramEnd"/>
      <w:r w:rsidRPr="00394BA0">
        <w:rPr>
          <w:b/>
        </w:rPr>
        <w:t xml:space="preserve"> fejlesztésekről a testület februári ülésére tegyen előterjesztést.</w:t>
      </w:r>
    </w:p>
    <w:p w:rsidR="00842B9C" w:rsidRDefault="00842B9C" w:rsidP="00842B9C">
      <w:pPr>
        <w:contextualSpacing/>
        <w:jc w:val="both"/>
      </w:pPr>
    </w:p>
    <w:p w:rsidR="00842B9C" w:rsidRPr="004A412D" w:rsidRDefault="00842B9C" w:rsidP="00842B9C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842B9C" w:rsidRDefault="00842B9C" w:rsidP="00842B9C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2019. január 24.</w:t>
      </w:r>
    </w:p>
    <w:p w:rsidR="00842B9C" w:rsidRPr="008629EA" w:rsidRDefault="00842B9C" w:rsidP="00842B9C">
      <w:pPr>
        <w:pStyle w:val="Listaszerbekezds"/>
        <w:numPr>
          <w:ilvl w:val="0"/>
          <w:numId w:val="4"/>
        </w:numPr>
        <w:tabs>
          <w:tab w:val="left" w:pos="36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29EA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842B9C" w:rsidRDefault="00842B9C" w:rsidP="00842B9C">
      <w:pPr>
        <w:tabs>
          <w:tab w:val="left" w:pos="360"/>
        </w:tabs>
        <w:ind w:left="360"/>
        <w:contextualSpacing/>
        <w:jc w:val="center"/>
        <w:rPr>
          <w:b/>
          <w:i/>
        </w:rPr>
      </w:pPr>
      <w:r w:rsidRPr="00D07AD2">
        <w:rPr>
          <w:b/>
          <w:i/>
        </w:rPr>
        <w:t>A Hajdúszoboszlói Kistérségi Szociális, Család- és Gyermekjóléti Központ kérelme</w:t>
      </w:r>
    </w:p>
    <w:p w:rsidR="00842B9C" w:rsidRDefault="00842B9C" w:rsidP="00842B9C">
      <w:pPr>
        <w:tabs>
          <w:tab w:val="left" w:pos="360"/>
        </w:tabs>
        <w:ind w:left="360"/>
        <w:contextualSpacing/>
        <w:jc w:val="center"/>
        <w:rPr>
          <w:b/>
          <w:i/>
        </w:rPr>
      </w:pPr>
    </w:p>
    <w:p w:rsidR="00842B9C" w:rsidRPr="00F402B5" w:rsidRDefault="00842B9C" w:rsidP="00842B9C">
      <w:pPr>
        <w:jc w:val="both"/>
        <w:rPr>
          <w:b/>
        </w:rPr>
      </w:pPr>
      <w:r w:rsidRPr="00F402B5">
        <w:rPr>
          <w:b/>
        </w:rPr>
        <w:t>2</w:t>
      </w:r>
      <w:r>
        <w:rPr>
          <w:b/>
        </w:rPr>
        <w:t>6</w:t>
      </w:r>
      <w:r w:rsidRPr="00F402B5">
        <w:rPr>
          <w:b/>
        </w:rPr>
        <w:t>/2019. (I. 23.) GB határozat</w:t>
      </w:r>
    </w:p>
    <w:p w:rsidR="00842B9C" w:rsidRDefault="00842B9C" w:rsidP="00842B9C">
      <w:pPr>
        <w:pStyle w:val="Szvegtrzs"/>
        <w:jc w:val="both"/>
        <w:rPr>
          <w:b/>
          <w:szCs w:val="24"/>
        </w:rPr>
      </w:pPr>
      <w:r w:rsidRPr="00F402B5">
        <w:rPr>
          <w:b/>
          <w:szCs w:val="24"/>
        </w:rPr>
        <w:t>Hajdúszoboszló Város Önkormányzatának Gazdasági Bizottsága</w:t>
      </w:r>
      <w:r>
        <w:rPr>
          <w:b/>
          <w:szCs w:val="24"/>
        </w:rPr>
        <w:t xml:space="preserve"> </w:t>
      </w:r>
      <w:r w:rsidRPr="004E60C2">
        <w:rPr>
          <w:b/>
          <w:szCs w:val="24"/>
        </w:rPr>
        <w:t xml:space="preserve">a </w:t>
      </w:r>
      <w:r w:rsidRPr="00E0374A">
        <w:rPr>
          <w:b/>
          <w:szCs w:val="24"/>
        </w:rPr>
        <w:t xml:space="preserve">Hajdúszoboszlói Kistérségi Szociális, Család- és Gyermekjóléti Központ </w:t>
      </w:r>
      <w:r>
        <w:rPr>
          <w:b/>
          <w:szCs w:val="24"/>
        </w:rPr>
        <w:t>részére a</w:t>
      </w:r>
      <w:r w:rsidRPr="004E60C2">
        <w:rPr>
          <w:b/>
          <w:szCs w:val="24"/>
        </w:rPr>
        <w:t xml:space="preserve"> </w:t>
      </w:r>
      <w:r>
        <w:rPr>
          <w:b/>
          <w:szCs w:val="24"/>
        </w:rPr>
        <w:t xml:space="preserve">gázkazán megvásárlására, szerelésére és engedélyeztetésére 950.000 Ft, egy kerti faház vásárlására pedig 500.000 Ft támogatást biztosít a </w:t>
      </w:r>
      <w:r w:rsidRPr="004E60C2">
        <w:rPr>
          <w:b/>
          <w:szCs w:val="24"/>
        </w:rPr>
        <w:t xml:space="preserve">Hajdúszoboszló Város 2019. évi költségvetéséről szóló </w:t>
      </w:r>
      <w:r w:rsidRPr="004E60C2">
        <w:rPr>
          <w:b/>
          <w:color w:val="000000"/>
        </w:rPr>
        <w:t xml:space="preserve">19/2018. (XII. 20.) </w:t>
      </w:r>
      <w:r w:rsidRPr="004E60C2">
        <w:rPr>
          <w:b/>
          <w:szCs w:val="24"/>
        </w:rPr>
        <w:t xml:space="preserve">önkormányzati rendelet 14. számú melléklete 2/ÖK Intézményfelújítások </w:t>
      </w:r>
      <w:r>
        <w:rPr>
          <w:b/>
          <w:szCs w:val="24"/>
        </w:rPr>
        <w:t>keret terhére.</w:t>
      </w:r>
    </w:p>
    <w:p w:rsidR="00842B9C" w:rsidRDefault="00842B9C" w:rsidP="00842B9C">
      <w:pPr>
        <w:pStyle w:val="Szvegtrzs"/>
        <w:jc w:val="both"/>
        <w:rPr>
          <w:b/>
          <w:szCs w:val="24"/>
        </w:rPr>
      </w:pPr>
    </w:p>
    <w:p w:rsidR="00842B9C" w:rsidRPr="004A412D" w:rsidRDefault="00842B9C" w:rsidP="00842B9C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842B9C" w:rsidRDefault="00842B9C" w:rsidP="00842B9C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2019. február 15.</w:t>
      </w:r>
    </w:p>
    <w:p w:rsidR="00842B9C" w:rsidRDefault="00842B9C" w:rsidP="00842B9C">
      <w:pPr>
        <w:pStyle w:val="Szvegtrzs"/>
        <w:jc w:val="both"/>
        <w:rPr>
          <w:b/>
          <w:szCs w:val="24"/>
        </w:rPr>
      </w:pPr>
    </w:p>
    <w:p w:rsidR="00842B9C" w:rsidRPr="008629EA" w:rsidRDefault="00842B9C" w:rsidP="00842B9C">
      <w:pPr>
        <w:pStyle w:val="Listaszerbekezds"/>
        <w:numPr>
          <w:ilvl w:val="0"/>
          <w:numId w:val="4"/>
        </w:numPr>
        <w:tabs>
          <w:tab w:val="left" w:pos="36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29EA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842B9C" w:rsidRPr="00F17F68" w:rsidRDefault="00842B9C" w:rsidP="00842B9C">
      <w:pPr>
        <w:tabs>
          <w:tab w:val="left" w:pos="360"/>
        </w:tabs>
        <w:ind w:left="1135"/>
        <w:jc w:val="center"/>
        <w:rPr>
          <w:b/>
          <w:i/>
        </w:rPr>
      </w:pPr>
      <w:r w:rsidRPr="00F17F68">
        <w:rPr>
          <w:b/>
          <w:i/>
        </w:rPr>
        <w:t>A Járóbeteg-Ellátó Centrum lift felújítás támogatási kérelme</w:t>
      </w:r>
    </w:p>
    <w:p w:rsidR="00842B9C" w:rsidRDefault="00842B9C" w:rsidP="00842B9C">
      <w:pPr>
        <w:tabs>
          <w:tab w:val="left" w:pos="360"/>
        </w:tabs>
        <w:ind w:left="360"/>
        <w:contextualSpacing/>
        <w:jc w:val="center"/>
        <w:rPr>
          <w:b/>
          <w:i/>
        </w:rPr>
      </w:pPr>
    </w:p>
    <w:p w:rsidR="00842B9C" w:rsidRPr="00F402B5" w:rsidRDefault="00842B9C" w:rsidP="00842B9C">
      <w:pPr>
        <w:jc w:val="both"/>
        <w:rPr>
          <w:b/>
        </w:rPr>
      </w:pPr>
      <w:r w:rsidRPr="00F402B5">
        <w:rPr>
          <w:b/>
        </w:rPr>
        <w:t>2</w:t>
      </w:r>
      <w:r>
        <w:rPr>
          <w:b/>
        </w:rPr>
        <w:t>7</w:t>
      </w:r>
      <w:r w:rsidRPr="00F402B5">
        <w:rPr>
          <w:b/>
        </w:rPr>
        <w:t>/2019. (I. 23.) GB határozat</w:t>
      </w:r>
    </w:p>
    <w:p w:rsidR="00842B9C" w:rsidRPr="00B75198" w:rsidRDefault="00842B9C" w:rsidP="00842B9C">
      <w:pPr>
        <w:pStyle w:val="Szvegtrzs"/>
        <w:jc w:val="both"/>
        <w:rPr>
          <w:b/>
          <w:szCs w:val="24"/>
        </w:rPr>
      </w:pPr>
      <w:r w:rsidRPr="00B75198">
        <w:rPr>
          <w:b/>
          <w:szCs w:val="24"/>
        </w:rPr>
        <w:t xml:space="preserve">Hajdúszoboszló Város Önkormányzatának Gazdasági Bizottsága támogatja, hogy a Járóbeteg-Ellátó Centrum tüdőgondozó épületében lift létesüljön. A szükséges forrást a Hajdúszoboszló Város 2019. évi költségvetéséről szóló </w:t>
      </w:r>
      <w:r w:rsidRPr="00B75198">
        <w:rPr>
          <w:b/>
          <w:color w:val="000000"/>
        </w:rPr>
        <w:t xml:space="preserve">19/2018. (XII. 20.) </w:t>
      </w:r>
      <w:r w:rsidRPr="00B75198">
        <w:rPr>
          <w:b/>
          <w:szCs w:val="24"/>
        </w:rPr>
        <w:t>önkormányzati rendelet 14. számú melléklete 2/ÖK Intézményfelújítások keret terhére biztosítja.</w:t>
      </w:r>
    </w:p>
    <w:p w:rsidR="00842B9C" w:rsidRPr="00F17F68" w:rsidRDefault="00842B9C" w:rsidP="00842B9C">
      <w:pPr>
        <w:contextualSpacing/>
        <w:jc w:val="both"/>
      </w:pPr>
    </w:p>
    <w:p w:rsidR="00842B9C" w:rsidRPr="004A412D" w:rsidRDefault="00842B9C" w:rsidP="00842B9C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842B9C" w:rsidRDefault="00842B9C" w:rsidP="00842B9C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2019. február 15.</w:t>
      </w:r>
    </w:p>
    <w:p w:rsidR="00842B9C" w:rsidRPr="008629EA" w:rsidRDefault="00842B9C" w:rsidP="00842B9C">
      <w:pPr>
        <w:pStyle w:val="Listaszerbekezds"/>
        <w:numPr>
          <w:ilvl w:val="0"/>
          <w:numId w:val="4"/>
        </w:numPr>
        <w:tabs>
          <w:tab w:val="left" w:pos="36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29EA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842B9C" w:rsidRPr="002F5654" w:rsidRDefault="00842B9C" w:rsidP="00842B9C">
      <w:pPr>
        <w:jc w:val="center"/>
        <w:rPr>
          <w:b/>
          <w:i/>
        </w:rPr>
      </w:pPr>
      <w:r w:rsidRPr="002F5654">
        <w:rPr>
          <w:b/>
          <w:i/>
        </w:rPr>
        <w:t>A Járóbeteg-Ellátó Centrum rámpa létesítés támogatási kérelme</w:t>
      </w:r>
    </w:p>
    <w:p w:rsidR="00842B9C" w:rsidRPr="002F5654" w:rsidRDefault="00842B9C" w:rsidP="00842B9C">
      <w:pPr>
        <w:jc w:val="both"/>
      </w:pPr>
    </w:p>
    <w:p w:rsidR="00842B9C" w:rsidRPr="002F5654" w:rsidRDefault="00842B9C" w:rsidP="00842B9C">
      <w:pPr>
        <w:jc w:val="both"/>
        <w:rPr>
          <w:b/>
        </w:rPr>
      </w:pPr>
      <w:r w:rsidRPr="002F5654">
        <w:rPr>
          <w:b/>
        </w:rPr>
        <w:t>2</w:t>
      </w:r>
      <w:r>
        <w:rPr>
          <w:b/>
        </w:rPr>
        <w:t>8</w:t>
      </w:r>
      <w:r w:rsidRPr="002F5654">
        <w:rPr>
          <w:b/>
        </w:rPr>
        <w:t>/2019. (I. 23.) GB határozat</w:t>
      </w:r>
    </w:p>
    <w:p w:rsidR="00842B9C" w:rsidRPr="004E60C2" w:rsidRDefault="00842B9C" w:rsidP="00842B9C">
      <w:pPr>
        <w:pStyle w:val="Szvegtrzs"/>
        <w:jc w:val="both"/>
        <w:rPr>
          <w:b/>
          <w:szCs w:val="24"/>
        </w:rPr>
      </w:pPr>
      <w:r w:rsidRPr="004A412D">
        <w:rPr>
          <w:b/>
          <w:szCs w:val="24"/>
        </w:rPr>
        <w:t xml:space="preserve">Hajdúszoboszló Város </w:t>
      </w:r>
      <w:r w:rsidRPr="004E60C2">
        <w:rPr>
          <w:b/>
          <w:szCs w:val="24"/>
        </w:rPr>
        <w:t>Önkormányzatának Gazdasági Bizottsága</w:t>
      </w:r>
      <w:r>
        <w:rPr>
          <w:b/>
          <w:szCs w:val="24"/>
        </w:rPr>
        <w:t xml:space="preserve"> támogatja, hogy </w:t>
      </w:r>
      <w:r w:rsidRPr="004E60C2">
        <w:rPr>
          <w:b/>
          <w:szCs w:val="24"/>
        </w:rPr>
        <w:t>a Járóbeteg-Ellátó Centrum</w:t>
      </w:r>
      <w:r>
        <w:rPr>
          <w:b/>
          <w:szCs w:val="24"/>
        </w:rPr>
        <w:t xml:space="preserve"> a</w:t>
      </w:r>
      <w:r w:rsidRPr="004E60C2">
        <w:rPr>
          <w:b/>
          <w:szCs w:val="24"/>
        </w:rPr>
        <w:t xml:space="preserve"> védőnői szolgálat megközelítés</w:t>
      </w:r>
      <w:r>
        <w:rPr>
          <w:b/>
          <w:szCs w:val="24"/>
        </w:rPr>
        <w:t xml:space="preserve">e érdekében </w:t>
      </w:r>
      <w:r w:rsidRPr="004E60C2">
        <w:rPr>
          <w:b/>
          <w:szCs w:val="24"/>
        </w:rPr>
        <w:t>rámp</w:t>
      </w:r>
      <w:r>
        <w:rPr>
          <w:b/>
          <w:szCs w:val="24"/>
        </w:rPr>
        <w:t xml:space="preserve">át létesítsen. A </w:t>
      </w:r>
      <w:r w:rsidRPr="004E60C2">
        <w:rPr>
          <w:b/>
          <w:szCs w:val="24"/>
        </w:rPr>
        <w:t>költsége</w:t>
      </w:r>
      <w:r>
        <w:rPr>
          <w:b/>
          <w:szCs w:val="24"/>
        </w:rPr>
        <w:t>k fedezésére</w:t>
      </w:r>
      <w:r w:rsidRPr="004E60C2">
        <w:rPr>
          <w:b/>
          <w:szCs w:val="24"/>
        </w:rPr>
        <w:t xml:space="preserve"> 5.500.000 Ft </w:t>
      </w:r>
      <w:r>
        <w:rPr>
          <w:b/>
          <w:szCs w:val="24"/>
        </w:rPr>
        <w:t>összeget biztosít</w:t>
      </w:r>
      <w:r w:rsidRPr="004E60C2">
        <w:rPr>
          <w:b/>
          <w:szCs w:val="24"/>
        </w:rPr>
        <w:t xml:space="preserve"> a Hajdúszoboszló Város 2019. évi költségvetéséről szóló </w:t>
      </w:r>
      <w:r w:rsidRPr="004E60C2">
        <w:rPr>
          <w:b/>
          <w:color w:val="000000"/>
        </w:rPr>
        <w:t xml:space="preserve">19/2018. (XII. 20.) </w:t>
      </w:r>
      <w:r w:rsidRPr="004E60C2">
        <w:rPr>
          <w:b/>
          <w:szCs w:val="24"/>
        </w:rPr>
        <w:t xml:space="preserve">önkormányzati rendelet 14. számú melléklete 2/ÖK Intézményfelújítások </w:t>
      </w:r>
      <w:r>
        <w:rPr>
          <w:b/>
          <w:szCs w:val="24"/>
        </w:rPr>
        <w:t>keret terhére.</w:t>
      </w:r>
    </w:p>
    <w:p w:rsidR="00842B9C" w:rsidRPr="008A2FE7" w:rsidRDefault="00842B9C" w:rsidP="00842B9C">
      <w:pPr>
        <w:jc w:val="both"/>
        <w:rPr>
          <w:b/>
          <w:color w:val="000000"/>
          <w:spacing w:val="-6"/>
          <w:sz w:val="16"/>
          <w:szCs w:val="16"/>
        </w:rPr>
      </w:pPr>
    </w:p>
    <w:p w:rsidR="00842B9C" w:rsidRPr="002F5654" w:rsidRDefault="00842B9C" w:rsidP="00842B9C">
      <w:pPr>
        <w:jc w:val="both"/>
        <w:rPr>
          <w:b/>
        </w:rPr>
      </w:pPr>
      <w:r w:rsidRPr="002F5654">
        <w:rPr>
          <w:u w:val="single"/>
        </w:rPr>
        <w:t>Felelős:</w:t>
      </w:r>
      <w:r w:rsidRPr="002F5654">
        <w:t xml:space="preserve"> </w:t>
      </w:r>
      <w:r w:rsidRPr="002F5654">
        <w:tab/>
        <w:t xml:space="preserve">gazdasági </w:t>
      </w:r>
      <w:r w:rsidRPr="002F5654">
        <w:rPr>
          <w:bCs/>
          <w:iCs/>
        </w:rPr>
        <w:t>bizottsági elnök</w:t>
      </w:r>
    </w:p>
    <w:p w:rsidR="00842B9C" w:rsidRPr="002F5654" w:rsidRDefault="00842B9C" w:rsidP="00842B9C">
      <w:pPr>
        <w:tabs>
          <w:tab w:val="left" w:pos="1276"/>
        </w:tabs>
        <w:jc w:val="both"/>
        <w:rPr>
          <w:bCs/>
          <w:iCs/>
        </w:rPr>
      </w:pPr>
      <w:r w:rsidRPr="002F5654">
        <w:rPr>
          <w:u w:val="single"/>
        </w:rPr>
        <w:t>Határidő:</w:t>
      </w:r>
      <w:r w:rsidRPr="002F5654">
        <w:t xml:space="preserve"> </w:t>
      </w:r>
      <w:r w:rsidRPr="002F5654">
        <w:tab/>
      </w:r>
      <w:r w:rsidRPr="002F5654">
        <w:tab/>
      </w:r>
      <w:r w:rsidRPr="002F5654">
        <w:rPr>
          <w:bCs/>
          <w:iCs/>
        </w:rPr>
        <w:t>2019. február 7.</w:t>
      </w:r>
    </w:p>
    <w:p w:rsidR="00842B9C" w:rsidRPr="008629EA" w:rsidRDefault="00842B9C" w:rsidP="00842B9C">
      <w:pPr>
        <w:pStyle w:val="Listaszerbekezds"/>
        <w:numPr>
          <w:ilvl w:val="0"/>
          <w:numId w:val="4"/>
        </w:num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29EA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842B9C" w:rsidRDefault="00842B9C" w:rsidP="00842B9C">
      <w:pPr>
        <w:tabs>
          <w:tab w:val="left" w:pos="360"/>
        </w:tabs>
        <w:ind w:left="1135"/>
        <w:jc w:val="center"/>
        <w:rPr>
          <w:b/>
          <w:i/>
        </w:rPr>
      </w:pPr>
    </w:p>
    <w:p w:rsidR="00842B9C" w:rsidRPr="00621E3A" w:rsidRDefault="00842B9C" w:rsidP="00842B9C">
      <w:pPr>
        <w:tabs>
          <w:tab w:val="left" w:pos="360"/>
        </w:tabs>
        <w:ind w:left="1135"/>
        <w:jc w:val="center"/>
        <w:rPr>
          <w:b/>
          <w:i/>
        </w:rPr>
      </w:pPr>
      <w:r w:rsidRPr="00621E3A">
        <w:rPr>
          <w:b/>
          <w:i/>
        </w:rPr>
        <w:t>Előterjesztés az Óvodakonyha teljes körű fejlesztéséről</w:t>
      </w:r>
    </w:p>
    <w:p w:rsidR="00842B9C" w:rsidRDefault="00842B9C" w:rsidP="00842B9C">
      <w:pPr>
        <w:tabs>
          <w:tab w:val="left" w:pos="360"/>
        </w:tabs>
        <w:ind w:left="1135"/>
        <w:jc w:val="center"/>
        <w:rPr>
          <w:b/>
          <w:i/>
        </w:rPr>
      </w:pPr>
    </w:p>
    <w:p w:rsidR="00842B9C" w:rsidRPr="000F4FD4" w:rsidRDefault="00842B9C" w:rsidP="00842B9C">
      <w:pPr>
        <w:jc w:val="both"/>
        <w:rPr>
          <w:b/>
        </w:rPr>
      </w:pPr>
      <w:r w:rsidRPr="000F4FD4">
        <w:rPr>
          <w:b/>
        </w:rPr>
        <w:t>29/2019. (I. 23.) GB határozat</w:t>
      </w:r>
    </w:p>
    <w:p w:rsidR="00842B9C" w:rsidRDefault="00842B9C" w:rsidP="00842B9C">
      <w:pPr>
        <w:suppressAutoHyphens/>
        <w:jc w:val="both"/>
        <w:rPr>
          <w:b/>
          <w:lang w:eastAsia="zh-CN"/>
        </w:rPr>
      </w:pPr>
      <w:r w:rsidRPr="000F4FD4">
        <w:rPr>
          <w:b/>
        </w:rPr>
        <w:t xml:space="preserve">Hajdúszoboszló Város Önkormányzatának Gazdasági Bizottsága támogatja, </w:t>
      </w:r>
      <w:r w:rsidRPr="000F4FD4">
        <w:rPr>
          <w:b/>
          <w:lang w:eastAsia="zh-CN"/>
        </w:rPr>
        <w:t xml:space="preserve">hogy a Rákóczi u. 21. sz. alatti 6. sz.-ú telephelye, az óvodakonyha „Önkormányzati étkeztetési fejlesztések támogatására” pályázatban nem támogatott része is felújításra kerüljön, melynek előkészítési és várható kivitelezési költségeire bruttó 17,1 </w:t>
      </w:r>
      <w:proofErr w:type="spellStart"/>
      <w:r w:rsidRPr="000F4FD4">
        <w:rPr>
          <w:b/>
          <w:lang w:eastAsia="zh-CN"/>
        </w:rPr>
        <w:t>MFt</w:t>
      </w:r>
      <w:proofErr w:type="spellEnd"/>
      <w:r w:rsidRPr="000F4FD4">
        <w:rPr>
          <w:b/>
          <w:lang w:eastAsia="zh-CN"/>
        </w:rPr>
        <w:t xml:space="preserve"> keretösszeget biztosít a 2019. évi Intézményfelújítási keret terhére.</w:t>
      </w:r>
    </w:p>
    <w:p w:rsidR="00842B9C" w:rsidRPr="000F4FD4" w:rsidRDefault="00842B9C" w:rsidP="00842B9C">
      <w:pPr>
        <w:suppressAutoHyphens/>
        <w:jc w:val="both"/>
        <w:rPr>
          <w:b/>
          <w:lang w:eastAsia="zh-CN"/>
        </w:rPr>
      </w:pPr>
    </w:p>
    <w:p w:rsidR="00842B9C" w:rsidRPr="002F5654" w:rsidRDefault="00842B9C" w:rsidP="00842B9C">
      <w:pPr>
        <w:jc w:val="both"/>
        <w:rPr>
          <w:b/>
        </w:rPr>
      </w:pPr>
      <w:r w:rsidRPr="002F5654">
        <w:rPr>
          <w:u w:val="single"/>
        </w:rPr>
        <w:t>Felelős:</w:t>
      </w:r>
      <w:r w:rsidRPr="002F5654">
        <w:t xml:space="preserve"> </w:t>
      </w:r>
      <w:r w:rsidRPr="002F5654">
        <w:tab/>
      </w:r>
      <w:r>
        <w:t>polgármester, jegyző</w:t>
      </w:r>
    </w:p>
    <w:p w:rsidR="00842B9C" w:rsidRDefault="00842B9C" w:rsidP="00842B9C">
      <w:pPr>
        <w:tabs>
          <w:tab w:val="left" w:pos="1276"/>
        </w:tabs>
        <w:jc w:val="both"/>
        <w:rPr>
          <w:b/>
          <w:i/>
        </w:rPr>
      </w:pPr>
      <w:r w:rsidRPr="002F5654">
        <w:rPr>
          <w:u w:val="single"/>
        </w:rPr>
        <w:t>Határidő:</w:t>
      </w:r>
      <w:r w:rsidRPr="002F5654">
        <w:t xml:space="preserve"> </w:t>
      </w:r>
      <w:r w:rsidRPr="002F5654">
        <w:tab/>
      </w:r>
      <w:r w:rsidRPr="002F5654">
        <w:tab/>
      </w:r>
      <w:r>
        <w:rPr>
          <w:bCs/>
          <w:iCs/>
        </w:rPr>
        <w:t>pályázat ütemezése szerint</w:t>
      </w:r>
    </w:p>
    <w:p w:rsidR="00842B9C" w:rsidRPr="008629EA" w:rsidRDefault="00842B9C" w:rsidP="00842B9C">
      <w:pPr>
        <w:pStyle w:val="Listaszerbekezds"/>
        <w:numPr>
          <w:ilvl w:val="0"/>
          <w:numId w:val="4"/>
        </w:num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29EA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842B9C" w:rsidRPr="008A2FE7" w:rsidRDefault="00842B9C" w:rsidP="00842B9C">
      <w:pPr>
        <w:tabs>
          <w:tab w:val="left" w:pos="360"/>
        </w:tabs>
        <w:ind w:left="1135"/>
        <w:jc w:val="center"/>
        <w:rPr>
          <w:b/>
          <w:i/>
          <w:sz w:val="16"/>
          <w:szCs w:val="16"/>
        </w:rPr>
      </w:pPr>
    </w:p>
    <w:p w:rsidR="00842B9C" w:rsidRPr="000F4FD4" w:rsidRDefault="00842B9C" w:rsidP="00842B9C">
      <w:pPr>
        <w:tabs>
          <w:tab w:val="left" w:pos="360"/>
        </w:tabs>
        <w:ind w:left="1135"/>
        <w:jc w:val="center"/>
        <w:rPr>
          <w:b/>
          <w:i/>
        </w:rPr>
      </w:pPr>
      <w:r w:rsidRPr="000F4FD4">
        <w:rPr>
          <w:b/>
          <w:i/>
        </w:rPr>
        <w:t>A Helyi Építési Szabályzat módosítása a 6973/39 hrsz-ú ingatlanra vonatkozóan</w:t>
      </w:r>
    </w:p>
    <w:p w:rsidR="00842B9C" w:rsidRDefault="00842B9C" w:rsidP="00842B9C">
      <w:pPr>
        <w:tabs>
          <w:tab w:val="left" w:pos="360"/>
        </w:tabs>
        <w:ind w:left="1135"/>
        <w:jc w:val="center"/>
        <w:rPr>
          <w:b/>
          <w:i/>
        </w:rPr>
      </w:pPr>
    </w:p>
    <w:p w:rsidR="00842B9C" w:rsidRPr="000F4FD4" w:rsidRDefault="00842B9C" w:rsidP="00842B9C">
      <w:pPr>
        <w:jc w:val="both"/>
        <w:rPr>
          <w:b/>
        </w:rPr>
      </w:pPr>
      <w:r>
        <w:rPr>
          <w:b/>
        </w:rPr>
        <w:t>30</w:t>
      </w:r>
      <w:r w:rsidRPr="000F4FD4">
        <w:rPr>
          <w:b/>
        </w:rPr>
        <w:t>/2019. (I. 23.) GB határozat</w:t>
      </w:r>
    </w:p>
    <w:p w:rsidR="00842B9C" w:rsidRPr="00394BA0" w:rsidRDefault="00842B9C" w:rsidP="00842B9C">
      <w:pPr>
        <w:jc w:val="both"/>
        <w:rPr>
          <w:b/>
        </w:rPr>
      </w:pPr>
      <w:r w:rsidRPr="00F402B5">
        <w:rPr>
          <w:b/>
        </w:rPr>
        <w:t>Hajdúszoboszló Város Önkormányzatának Gazdasági Bizottsága javasolja a képviselő-</w:t>
      </w:r>
      <w:r w:rsidRPr="00394BA0">
        <w:rPr>
          <w:b/>
        </w:rPr>
        <w:t>testületnek az alábbiak elfogadását:</w:t>
      </w:r>
    </w:p>
    <w:p w:rsidR="00842B9C" w:rsidRPr="008A2FE7" w:rsidRDefault="00842B9C" w:rsidP="00842B9C">
      <w:pPr>
        <w:jc w:val="both"/>
        <w:rPr>
          <w:b/>
        </w:rPr>
      </w:pPr>
      <w:r w:rsidRPr="008A2FE7">
        <w:rPr>
          <w:b/>
        </w:rPr>
        <w:t>Hajdúszoboszló Város Önkormányzatának Képviselő-testület hozzájárul a Helyi Építési Szabályzat módosításához az alábbiak szerint:</w:t>
      </w:r>
    </w:p>
    <w:p w:rsidR="00842B9C" w:rsidRPr="008A2FE7" w:rsidRDefault="00842B9C" w:rsidP="00842B9C">
      <w:pPr>
        <w:pStyle w:val="Listaszerbekezds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A2FE7">
        <w:rPr>
          <w:rFonts w:ascii="Times New Roman" w:hAnsi="Times New Roman" w:cs="Times New Roman"/>
          <w:b/>
          <w:sz w:val="24"/>
          <w:szCs w:val="24"/>
        </w:rPr>
        <w:t>a 6973/39 hrsz-</w:t>
      </w:r>
      <w:proofErr w:type="spellStart"/>
      <w:r w:rsidRPr="008A2FE7">
        <w:rPr>
          <w:rFonts w:ascii="Times New Roman" w:hAnsi="Times New Roman" w:cs="Times New Roman"/>
          <w:b/>
          <w:sz w:val="24"/>
          <w:szCs w:val="24"/>
        </w:rPr>
        <w:t>on</w:t>
      </w:r>
      <w:proofErr w:type="spellEnd"/>
      <w:r w:rsidRPr="008A2FE7">
        <w:rPr>
          <w:rFonts w:ascii="Times New Roman" w:hAnsi="Times New Roman" w:cs="Times New Roman"/>
          <w:b/>
          <w:sz w:val="24"/>
          <w:szCs w:val="24"/>
        </w:rPr>
        <w:t xml:space="preserve"> pályázati forrásból épült csatorna külön, </w:t>
      </w:r>
      <w:proofErr w:type="gramStart"/>
      <w:r w:rsidRPr="008A2FE7">
        <w:rPr>
          <w:rFonts w:ascii="Times New Roman" w:hAnsi="Times New Roman" w:cs="Times New Roman"/>
          <w:b/>
          <w:sz w:val="24"/>
          <w:szCs w:val="24"/>
        </w:rPr>
        <w:t>funkciójának</w:t>
      </w:r>
      <w:proofErr w:type="gramEnd"/>
      <w:r w:rsidRPr="008A2FE7">
        <w:rPr>
          <w:rFonts w:ascii="Times New Roman" w:hAnsi="Times New Roman" w:cs="Times New Roman"/>
          <w:b/>
          <w:sz w:val="24"/>
          <w:szCs w:val="24"/>
        </w:rPr>
        <w:t xml:space="preserve"> megfelelő övezeti besorolást kap,</w:t>
      </w:r>
    </w:p>
    <w:p w:rsidR="00842B9C" w:rsidRPr="008A2FE7" w:rsidRDefault="00842B9C" w:rsidP="00842B9C">
      <w:pPr>
        <w:pStyle w:val="Listaszerbekezds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A2FE7">
        <w:rPr>
          <w:rFonts w:ascii="Times New Roman" w:hAnsi="Times New Roman" w:cs="Times New Roman"/>
          <w:b/>
          <w:sz w:val="24"/>
          <w:szCs w:val="24"/>
        </w:rPr>
        <w:t>A Galgócz sor és a Médy utcák övezeti határa úgy módosul, hogy a nyílt vízelvezető árkok területe a közterületi övezetbe kerüljön,</w:t>
      </w:r>
    </w:p>
    <w:p w:rsidR="00842B9C" w:rsidRPr="008A2FE7" w:rsidRDefault="00842B9C" w:rsidP="00842B9C">
      <w:pPr>
        <w:pStyle w:val="Listaszerbekezds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A2FE7">
        <w:rPr>
          <w:rFonts w:ascii="Times New Roman" w:hAnsi="Times New Roman" w:cs="Times New Roman"/>
          <w:b/>
          <w:sz w:val="24"/>
          <w:szCs w:val="24"/>
        </w:rPr>
        <w:t>A K-</w:t>
      </w:r>
      <w:proofErr w:type="spellStart"/>
      <w:r w:rsidRPr="008A2FE7">
        <w:rPr>
          <w:rFonts w:ascii="Times New Roman" w:hAnsi="Times New Roman" w:cs="Times New Roman"/>
          <w:b/>
          <w:sz w:val="24"/>
          <w:szCs w:val="24"/>
        </w:rPr>
        <w:t>Sp</w:t>
      </w:r>
      <w:proofErr w:type="spellEnd"/>
      <w:r w:rsidRPr="008A2FE7">
        <w:rPr>
          <w:rFonts w:ascii="Times New Roman" w:hAnsi="Times New Roman" w:cs="Times New Roman"/>
          <w:b/>
          <w:sz w:val="24"/>
          <w:szCs w:val="24"/>
        </w:rPr>
        <w:t xml:space="preserve"> építési övezetben a kialakítandó építési telek legkisebb területe 5000 m2-re változzon.</w:t>
      </w:r>
    </w:p>
    <w:p w:rsidR="00842B9C" w:rsidRDefault="00842B9C" w:rsidP="00842B9C">
      <w:pPr>
        <w:pStyle w:val="Listaszerbekezds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A2FE7">
        <w:rPr>
          <w:rFonts w:ascii="Times New Roman" w:hAnsi="Times New Roman" w:cs="Times New Roman"/>
          <w:b/>
          <w:sz w:val="24"/>
          <w:szCs w:val="24"/>
        </w:rPr>
        <w:t xml:space="preserve">A Képviselő-testületet felkéri a Városi </w:t>
      </w:r>
      <w:proofErr w:type="spellStart"/>
      <w:r w:rsidRPr="008A2FE7">
        <w:rPr>
          <w:rFonts w:ascii="Times New Roman" w:hAnsi="Times New Roman" w:cs="Times New Roman"/>
          <w:b/>
          <w:sz w:val="24"/>
          <w:szCs w:val="24"/>
        </w:rPr>
        <w:t>Főépítészt</w:t>
      </w:r>
      <w:proofErr w:type="spellEnd"/>
      <w:r w:rsidRPr="008A2FE7">
        <w:rPr>
          <w:rFonts w:ascii="Times New Roman" w:hAnsi="Times New Roman" w:cs="Times New Roman"/>
          <w:b/>
          <w:sz w:val="24"/>
          <w:szCs w:val="24"/>
        </w:rPr>
        <w:t>, hogy a Helyi Építési Szabályzat módosítása érdekében tegye meg a szükséges intézkedéseket.</w:t>
      </w:r>
    </w:p>
    <w:p w:rsidR="00842B9C" w:rsidRPr="00C22D2A" w:rsidRDefault="00842B9C" w:rsidP="00842B9C">
      <w:pPr>
        <w:pStyle w:val="Listaszerbekezds"/>
        <w:spacing w:after="0" w:line="240" w:lineRule="auto"/>
        <w:ind w:left="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842B9C" w:rsidRPr="004A412D" w:rsidRDefault="00842B9C" w:rsidP="00842B9C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842B9C" w:rsidRDefault="00842B9C" w:rsidP="00842B9C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2019. január 24.</w:t>
      </w:r>
    </w:p>
    <w:p w:rsidR="00842B9C" w:rsidRDefault="00842B9C" w:rsidP="00842B9C">
      <w:pPr>
        <w:tabs>
          <w:tab w:val="left" w:pos="1276"/>
        </w:tabs>
        <w:jc w:val="both"/>
        <w:rPr>
          <w:b/>
          <w:i/>
        </w:rPr>
      </w:pPr>
    </w:p>
    <w:p w:rsidR="00842B9C" w:rsidRPr="008629EA" w:rsidRDefault="00842B9C" w:rsidP="00842B9C">
      <w:pPr>
        <w:pStyle w:val="Listaszerbekezds"/>
        <w:numPr>
          <w:ilvl w:val="0"/>
          <w:numId w:val="4"/>
        </w:num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29EA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842B9C" w:rsidRPr="00C22D2A" w:rsidRDefault="00842B9C" w:rsidP="00842B9C">
      <w:pPr>
        <w:tabs>
          <w:tab w:val="left" w:pos="360"/>
        </w:tabs>
        <w:ind w:left="1135"/>
        <w:jc w:val="center"/>
        <w:rPr>
          <w:b/>
          <w:i/>
          <w:sz w:val="16"/>
          <w:szCs w:val="16"/>
        </w:rPr>
      </w:pPr>
    </w:p>
    <w:p w:rsidR="00842B9C" w:rsidRPr="008A2FE7" w:rsidRDefault="00842B9C" w:rsidP="00842B9C">
      <w:pPr>
        <w:tabs>
          <w:tab w:val="left" w:pos="360"/>
        </w:tabs>
        <w:ind w:left="1135"/>
        <w:jc w:val="center"/>
        <w:rPr>
          <w:b/>
          <w:i/>
        </w:rPr>
      </w:pPr>
      <w:r w:rsidRPr="008A2FE7">
        <w:rPr>
          <w:b/>
          <w:i/>
        </w:rPr>
        <w:t>A Járóbeteg-Ellátó Centrum támogatási kérelme</w:t>
      </w:r>
    </w:p>
    <w:p w:rsidR="00842B9C" w:rsidRDefault="00842B9C" w:rsidP="00842B9C">
      <w:pPr>
        <w:jc w:val="both"/>
        <w:rPr>
          <w:b/>
        </w:rPr>
      </w:pPr>
    </w:p>
    <w:p w:rsidR="00842B9C" w:rsidRPr="0038405A" w:rsidRDefault="00842B9C" w:rsidP="00842B9C">
      <w:pPr>
        <w:jc w:val="both"/>
        <w:rPr>
          <w:b/>
        </w:rPr>
      </w:pPr>
      <w:r w:rsidRPr="0038405A">
        <w:rPr>
          <w:b/>
        </w:rPr>
        <w:t>31/2019. (I. 23.) GB határozat</w:t>
      </w:r>
    </w:p>
    <w:p w:rsidR="00842B9C" w:rsidRDefault="00842B9C" w:rsidP="00842B9C">
      <w:pPr>
        <w:jc w:val="both"/>
        <w:rPr>
          <w:b/>
        </w:rPr>
      </w:pPr>
      <w:r w:rsidRPr="0038405A">
        <w:rPr>
          <w:b/>
        </w:rPr>
        <w:t>Hajdúszoboszló Város Önkormányzatának Gazdasági Bizottsága támogatja, hogy a Magyar Ápolók Napja alkalmából ünnepi megemlékezés történjen. Az ápolók (49 fő) részére 15.000.-Ft/fő vásárlási utalvány és egy szál virág (és ennek járulékai fedezetére) átadására kerüljön sor. A lebonyolításhoz szükséges pénzügyi fedezetet – 1.000.000 - Ft összeggel az önkormányzat 2019. évi költségvetéséről szóló 19/2018. (XII.20.) önkormányzati rendelet 12.§ (1) bekezdés e) pontjának felhatalmazása alapján, Hajdúszoboszló Város 2019. évi költségvetéséről szóló 19/2018. (XII.20.) önkormányzati rendelet 12. számú mellékletének 11/ÖK soráról biztosítja.</w:t>
      </w:r>
    </w:p>
    <w:p w:rsidR="00842B9C" w:rsidRPr="00C22D2A" w:rsidRDefault="00842B9C" w:rsidP="00842B9C">
      <w:pPr>
        <w:jc w:val="both"/>
        <w:rPr>
          <w:b/>
          <w:sz w:val="16"/>
          <w:szCs w:val="16"/>
        </w:rPr>
      </w:pPr>
    </w:p>
    <w:p w:rsidR="00842B9C" w:rsidRPr="004A412D" w:rsidRDefault="00842B9C" w:rsidP="00842B9C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842B9C" w:rsidRDefault="00842B9C" w:rsidP="00842B9C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2019. február 1.</w:t>
      </w:r>
    </w:p>
    <w:p w:rsidR="00842B9C" w:rsidRDefault="00842B9C" w:rsidP="00842B9C">
      <w:pPr>
        <w:tabs>
          <w:tab w:val="left" w:pos="360"/>
        </w:tabs>
        <w:ind w:left="360"/>
        <w:contextualSpacing/>
        <w:jc w:val="center"/>
        <w:rPr>
          <w:b/>
          <w:i/>
        </w:rPr>
      </w:pPr>
    </w:p>
    <w:p w:rsidR="00842B9C" w:rsidRDefault="00842B9C" w:rsidP="00842B9C">
      <w:pPr>
        <w:pStyle w:val="Listaszerbekezds"/>
        <w:numPr>
          <w:ilvl w:val="0"/>
          <w:numId w:val="4"/>
        </w:num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1BF0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842B9C" w:rsidRPr="00C22D2A" w:rsidRDefault="00842B9C" w:rsidP="00842B9C">
      <w:pPr>
        <w:tabs>
          <w:tab w:val="left" w:pos="360"/>
        </w:tabs>
        <w:ind w:left="1135"/>
        <w:jc w:val="center"/>
        <w:rPr>
          <w:b/>
          <w:sz w:val="16"/>
          <w:szCs w:val="16"/>
        </w:rPr>
      </w:pPr>
    </w:p>
    <w:p w:rsidR="00842B9C" w:rsidRDefault="00842B9C" w:rsidP="00842B9C">
      <w:pPr>
        <w:tabs>
          <w:tab w:val="left" w:pos="360"/>
        </w:tabs>
        <w:ind w:left="1135"/>
        <w:jc w:val="center"/>
        <w:rPr>
          <w:b/>
          <w:i/>
        </w:rPr>
      </w:pPr>
      <w:r w:rsidRPr="000F4FD4">
        <w:rPr>
          <w:b/>
          <w:i/>
        </w:rPr>
        <w:t>Civil szervezetek és intézmények támogatása pályázat kiírása</w:t>
      </w:r>
    </w:p>
    <w:p w:rsidR="00842B9C" w:rsidRPr="00C22D2A" w:rsidRDefault="00842B9C" w:rsidP="00842B9C">
      <w:pPr>
        <w:tabs>
          <w:tab w:val="left" w:pos="360"/>
        </w:tabs>
        <w:ind w:left="1135"/>
        <w:jc w:val="center"/>
        <w:rPr>
          <w:b/>
          <w:i/>
          <w:sz w:val="16"/>
          <w:szCs w:val="16"/>
        </w:rPr>
      </w:pPr>
    </w:p>
    <w:p w:rsidR="00842B9C" w:rsidRDefault="00842B9C" w:rsidP="00842B9C">
      <w:pPr>
        <w:jc w:val="both"/>
      </w:pPr>
    </w:p>
    <w:p w:rsidR="00842B9C" w:rsidRDefault="00842B9C" w:rsidP="00842B9C">
      <w:pPr>
        <w:jc w:val="both"/>
        <w:rPr>
          <w:b/>
        </w:rPr>
      </w:pPr>
      <w:r w:rsidRPr="005D7993">
        <w:rPr>
          <w:b/>
        </w:rPr>
        <w:t>3</w:t>
      </w:r>
      <w:r>
        <w:rPr>
          <w:b/>
        </w:rPr>
        <w:t>2</w:t>
      </w:r>
      <w:r w:rsidRPr="005D7993">
        <w:rPr>
          <w:b/>
        </w:rPr>
        <w:t>/2019. (I. 23</w:t>
      </w:r>
      <w:r>
        <w:rPr>
          <w:b/>
        </w:rPr>
        <w:t>.) GB határozat</w:t>
      </w:r>
    </w:p>
    <w:p w:rsidR="00842B9C" w:rsidRPr="008857C1" w:rsidRDefault="00842B9C" w:rsidP="00842B9C">
      <w:pPr>
        <w:jc w:val="both"/>
        <w:rPr>
          <w:b/>
        </w:rPr>
      </w:pPr>
      <w:r w:rsidRPr="008857C1">
        <w:rPr>
          <w:b/>
        </w:rPr>
        <w:t>Hajdúszoboszló Város Önkormányzatának Gazdasági Bizottsága elfogadja a Civil szervezetek és intézmények támogatása pályázat kiírását</w:t>
      </w:r>
      <w:r>
        <w:rPr>
          <w:b/>
        </w:rPr>
        <w:t>.</w:t>
      </w:r>
    </w:p>
    <w:p w:rsidR="00842B9C" w:rsidRDefault="00842B9C" w:rsidP="00842B9C">
      <w:pPr>
        <w:tabs>
          <w:tab w:val="left" w:pos="360"/>
        </w:tabs>
        <w:ind w:left="1135"/>
        <w:jc w:val="center"/>
        <w:rPr>
          <w:b/>
          <w:i/>
        </w:rPr>
      </w:pPr>
    </w:p>
    <w:p w:rsidR="00842B9C" w:rsidRPr="004A412D" w:rsidRDefault="00842B9C" w:rsidP="00842B9C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842B9C" w:rsidRDefault="00842B9C" w:rsidP="00842B9C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2019. február 22.</w:t>
      </w:r>
    </w:p>
    <w:p w:rsidR="00842B9C" w:rsidRDefault="00842B9C" w:rsidP="00842B9C">
      <w:pPr>
        <w:tabs>
          <w:tab w:val="left" w:pos="1276"/>
        </w:tabs>
        <w:jc w:val="both"/>
        <w:rPr>
          <w:b/>
          <w:i/>
        </w:rPr>
      </w:pPr>
    </w:p>
    <w:p w:rsidR="00842B9C" w:rsidRPr="00B01BF0" w:rsidRDefault="00842B9C" w:rsidP="00842B9C">
      <w:pPr>
        <w:pStyle w:val="Listaszerbekezds"/>
        <w:numPr>
          <w:ilvl w:val="0"/>
          <w:numId w:val="4"/>
        </w:num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1BF0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842B9C" w:rsidRDefault="00842B9C" w:rsidP="00842B9C">
      <w:pPr>
        <w:tabs>
          <w:tab w:val="left" w:pos="1276"/>
        </w:tabs>
        <w:jc w:val="both"/>
        <w:rPr>
          <w:bCs/>
          <w:iCs/>
        </w:rPr>
      </w:pPr>
    </w:p>
    <w:p w:rsidR="00842B9C" w:rsidRDefault="00842B9C" w:rsidP="00842B9C">
      <w:pPr>
        <w:tabs>
          <w:tab w:val="left" w:pos="360"/>
        </w:tabs>
        <w:ind w:left="360"/>
        <w:contextualSpacing/>
        <w:jc w:val="center"/>
        <w:rPr>
          <w:b/>
          <w:i/>
        </w:rPr>
      </w:pPr>
      <w:r w:rsidRPr="00D07AD2">
        <w:rPr>
          <w:b/>
          <w:i/>
        </w:rPr>
        <w:t>A Kovács Máté Városi Művelődési Központ és Könyvtár kérelme</w:t>
      </w:r>
    </w:p>
    <w:p w:rsidR="00842B9C" w:rsidRDefault="00842B9C" w:rsidP="00842B9C">
      <w:pPr>
        <w:tabs>
          <w:tab w:val="left" w:pos="1276"/>
        </w:tabs>
        <w:jc w:val="both"/>
        <w:rPr>
          <w:bCs/>
          <w:iCs/>
        </w:rPr>
      </w:pPr>
    </w:p>
    <w:p w:rsidR="00842B9C" w:rsidRDefault="00842B9C" w:rsidP="00842B9C">
      <w:pPr>
        <w:shd w:val="clear" w:color="auto" w:fill="FFFFFF" w:themeFill="background1"/>
        <w:jc w:val="both"/>
        <w:rPr>
          <w:u w:val="single"/>
        </w:rPr>
      </w:pPr>
    </w:p>
    <w:p w:rsidR="00842B9C" w:rsidRPr="00B324DA" w:rsidRDefault="00842B9C" w:rsidP="00842B9C">
      <w:pPr>
        <w:shd w:val="clear" w:color="auto" w:fill="FFFFFF" w:themeFill="background1"/>
        <w:jc w:val="both"/>
        <w:rPr>
          <w:b/>
        </w:rPr>
      </w:pPr>
      <w:r w:rsidRPr="00B324DA">
        <w:rPr>
          <w:b/>
        </w:rPr>
        <w:t>33/2019. (I. 23.) GB határozat</w:t>
      </w:r>
    </w:p>
    <w:p w:rsidR="00842B9C" w:rsidRPr="00B324DA" w:rsidRDefault="00842B9C" w:rsidP="00842B9C">
      <w:pPr>
        <w:shd w:val="clear" w:color="auto" w:fill="FFFFFF" w:themeFill="background1"/>
        <w:jc w:val="both"/>
        <w:rPr>
          <w:b/>
        </w:rPr>
      </w:pPr>
      <w:r w:rsidRPr="00B324DA">
        <w:rPr>
          <w:b/>
        </w:rPr>
        <w:t>Hajdúszoboszló Város Önkormányzatának Gazdasági Bizottsága</w:t>
      </w:r>
      <w:r w:rsidRPr="00B324DA">
        <w:rPr>
          <w:b/>
          <w:i/>
        </w:rPr>
        <w:t xml:space="preserve"> </w:t>
      </w:r>
      <w:r w:rsidRPr="00B324DA">
        <w:rPr>
          <w:b/>
        </w:rPr>
        <w:t>Kovács Máté Városi Művelődési Központ és Könyvtár részére 380.000 Ft támogatást biztosít télbúcsúztató farsangi rendezvény költségeire az önkormányzat 2019. évi költségvetéséről szóló 19/2018. (XII.20.) önkormányzati rendelet 12.§ (1) bekezdés e) pontjának felhatalmazása alapján, a Hajdúszoboszló Város 2019. évi költségvetéséről szóló 19/2018. (XII.20.) önkormányzati rendelet 12. számú mellékletének 11/ÖK soráról.</w:t>
      </w:r>
    </w:p>
    <w:p w:rsidR="00842B9C" w:rsidRPr="00B324DA" w:rsidRDefault="00842B9C" w:rsidP="00842B9C">
      <w:pPr>
        <w:jc w:val="both"/>
        <w:rPr>
          <w:b/>
        </w:rPr>
      </w:pPr>
    </w:p>
    <w:p w:rsidR="00842B9C" w:rsidRPr="004A412D" w:rsidRDefault="00842B9C" w:rsidP="00842B9C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842B9C" w:rsidRDefault="00842B9C" w:rsidP="00842B9C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2019. február 15.</w:t>
      </w:r>
    </w:p>
    <w:p w:rsidR="006E23D9" w:rsidRDefault="006E23D9" w:rsidP="00F149A6">
      <w:pPr>
        <w:jc w:val="both"/>
        <w:rPr>
          <w:sz w:val="22"/>
          <w:szCs w:val="22"/>
        </w:rPr>
      </w:pPr>
    </w:p>
    <w:p w:rsidR="006E23D9" w:rsidRDefault="006E23D9" w:rsidP="00F149A6">
      <w:pPr>
        <w:jc w:val="both"/>
        <w:rPr>
          <w:sz w:val="22"/>
          <w:szCs w:val="22"/>
        </w:rPr>
      </w:pPr>
    </w:p>
    <w:p w:rsidR="00F149A6" w:rsidRPr="00184E54" w:rsidRDefault="00F149A6" w:rsidP="00F149A6">
      <w:pPr>
        <w:jc w:val="both"/>
        <w:rPr>
          <w:sz w:val="22"/>
          <w:szCs w:val="22"/>
        </w:rPr>
      </w:pPr>
      <w:r w:rsidRPr="00184E54">
        <w:rPr>
          <w:sz w:val="22"/>
          <w:szCs w:val="22"/>
        </w:rPr>
        <w:t xml:space="preserve">A kivonat hiteléül: </w:t>
      </w:r>
    </w:p>
    <w:p w:rsidR="006E23D9" w:rsidRDefault="006E23D9" w:rsidP="00F149A6">
      <w:pPr>
        <w:jc w:val="both"/>
        <w:rPr>
          <w:sz w:val="22"/>
          <w:szCs w:val="22"/>
        </w:rPr>
      </w:pPr>
    </w:p>
    <w:p w:rsidR="00F149A6" w:rsidRPr="00184E54" w:rsidRDefault="009E612E" w:rsidP="00F149A6">
      <w:pPr>
        <w:jc w:val="both"/>
        <w:rPr>
          <w:sz w:val="22"/>
          <w:szCs w:val="22"/>
        </w:rPr>
      </w:pPr>
      <w:r w:rsidRPr="00184E54">
        <w:rPr>
          <w:sz w:val="22"/>
          <w:szCs w:val="22"/>
        </w:rPr>
        <w:t xml:space="preserve">Hajdúszoboszló, </w:t>
      </w:r>
      <w:r w:rsidR="00842B9C">
        <w:rPr>
          <w:sz w:val="22"/>
          <w:szCs w:val="22"/>
        </w:rPr>
        <w:t>2019. március 21.</w:t>
      </w:r>
      <w:bookmarkStart w:id="0" w:name="_GoBack"/>
      <w:bookmarkEnd w:id="0"/>
    </w:p>
    <w:p w:rsidR="00221618" w:rsidRDefault="00221618" w:rsidP="003368B8">
      <w:pPr>
        <w:rPr>
          <w:sz w:val="16"/>
          <w:szCs w:val="16"/>
        </w:rPr>
      </w:pPr>
    </w:p>
    <w:p w:rsidR="00184E54" w:rsidRPr="00184E54" w:rsidRDefault="00184E54" w:rsidP="003368B8">
      <w:pPr>
        <w:rPr>
          <w:sz w:val="16"/>
          <w:szCs w:val="16"/>
        </w:rPr>
      </w:pPr>
    </w:p>
    <w:p w:rsidR="00F149A6" w:rsidRPr="00184E54" w:rsidRDefault="00F149A6" w:rsidP="00F149A6">
      <w:pPr>
        <w:jc w:val="center"/>
        <w:rPr>
          <w:sz w:val="22"/>
          <w:szCs w:val="22"/>
        </w:rPr>
      </w:pPr>
      <w:r w:rsidRPr="00184E54">
        <w:rPr>
          <w:sz w:val="22"/>
          <w:szCs w:val="22"/>
        </w:rPr>
        <w:t xml:space="preserve">Fehér Adrienn </w:t>
      </w:r>
      <w:proofErr w:type="spellStart"/>
      <w:r w:rsidRPr="00184E54">
        <w:rPr>
          <w:sz w:val="22"/>
          <w:szCs w:val="22"/>
        </w:rPr>
        <w:t>sk</w:t>
      </w:r>
      <w:proofErr w:type="spellEnd"/>
      <w:r w:rsidRPr="00184E54">
        <w:rPr>
          <w:sz w:val="22"/>
          <w:szCs w:val="22"/>
        </w:rPr>
        <w:t>.</w:t>
      </w:r>
    </w:p>
    <w:p w:rsidR="00F149A6" w:rsidRPr="00184E54" w:rsidRDefault="00F149A6" w:rsidP="006F508B">
      <w:pPr>
        <w:jc w:val="center"/>
        <w:rPr>
          <w:sz w:val="22"/>
          <w:szCs w:val="22"/>
        </w:rPr>
      </w:pPr>
      <w:proofErr w:type="gramStart"/>
      <w:r w:rsidRPr="00184E54">
        <w:rPr>
          <w:i/>
          <w:sz w:val="22"/>
          <w:szCs w:val="22"/>
        </w:rPr>
        <w:t>leíró</w:t>
      </w:r>
      <w:proofErr w:type="gramEnd"/>
    </w:p>
    <w:sectPr w:rsidR="00F149A6" w:rsidRPr="00184E54" w:rsidSect="005354B5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3" w15:restartNumberingAfterBreak="0">
    <w:nsid w:val="02731939"/>
    <w:multiLevelType w:val="hybridMultilevel"/>
    <w:tmpl w:val="DDEAE504"/>
    <w:lvl w:ilvl="0" w:tplc="62C6DFCA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402247"/>
    <w:multiLevelType w:val="hybridMultilevel"/>
    <w:tmpl w:val="E0DE488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527BD6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5D37123"/>
    <w:multiLevelType w:val="hybridMultilevel"/>
    <w:tmpl w:val="7152D8E6"/>
    <w:lvl w:ilvl="0" w:tplc="7766EFEA">
      <w:start w:val="2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AAD08FC0">
      <w:start w:val="1"/>
      <w:numFmt w:val="decimal"/>
      <w:lvlText w:val="(%2."/>
      <w:lvlJc w:val="left"/>
      <w:pPr>
        <w:ind w:left="216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8DD7D9E"/>
    <w:multiLevelType w:val="hybridMultilevel"/>
    <w:tmpl w:val="5E822A7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9C5232"/>
    <w:multiLevelType w:val="hybridMultilevel"/>
    <w:tmpl w:val="1B7CAAE6"/>
    <w:lvl w:ilvl="0" w:tplc="D044806E">
      <w:start w:val="1"/>
      <w:numFmt w:val="lowerLetter"/>
      <w:lvlText w:val="%1.)"/>
      <w:lvlJc w:val="left"/>
      <w:pPr>
        <w:ind w:left="1440" w:hanging="360"/>
      </w:pPr>
      <w:rPr>
        <w:rFonts w:hint="default"/>
        <w:b/>
        <w:i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0" w15:restartNumberingAfterBreak="0">
    <w:nsid w:val="67AF63FD"/>
    <w:multiLevelType w:val="hybridMultilevel"/>
    <w:tmpl w:val="85DEFBD8"/>
    <w:lvl w:ilvl="0" w:tplc="EF0657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2" w15:restartNumberingAfterBreak="0">
    <w:nsid w:val="79946C08"/>
    <w:multiLevelType w:val="hybridMultilevel"/>
    <w:tmpl w:val="427E401C"/>
    <w:lvl w:ilvl="0" w:tplc="D044806E">
      <w:start w:val="1"/>
      <w:numFmt w:val="lowerLetter"/>
      <w:lvlText w:val="%1.)"/>
      <w:lvlJc w:val="left"/>
      <w:pPr>
        <w:ind w:left="1440" w:hanging="360"/>
      </w:pPr>
      <w:rPr>
        <w:rFonts w:hint="default"/>
        <w:b/>
        <w:i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7AFC760D"/>
    <w:multiLevelType w:val="hybridMultilevel"/>
    <w:tmpl w:val="A22CDA1E"/>
    <w:lvl w:ilvl="0" w:tplc="3272CC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111D37"/>
    <w:multiLevelType w:val="hybridMultilevel"/>
    <w:tmpl w:val="EA4AD2BA"/>
    <w:lvl w:ilvl="0" w:tplc="D044806E">
      <w:start w:val="1"/>
      <w:numFmt w:val="lowerLetter"/>
      <w:lvlText w:val="%1.)"/>
      <w:lvlJc w:val="left"/>
      <w:pPr>
        <w:ind w:left="1440" w:hanging="360"/>
      </w:pPr>
      <w:rPr>
        <w:rFonts w:hint="default"/>
        <w:b/>
        <w:i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E1C3D04"/>
    <w:multiLevelType w:val="hybridMultilevel"/>
    <w:tmpl w:val="E700A37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1"/>
  </w:num>
  <w:num w:numId="3">
    <w:abstractNumId w:val="5"/>
  </w:num>
  <w:num w:numId="4">
    <w:abstractNumId w:val="6"/>
  </w:num>
  <w:num w:numId="5">
    <w:abstractNumId w:val="7"/>
  </w:num>
  <w:num w:numId="6">
    <w:abstractNumId w:val="10"/>
  </w:num>
  <w:num w:numId="7">
    <w:abstractNumId w:val="14"/>
  </w:num>
  <w:num w:numId="8">
    <w:abstractNumId w:val="12"/>
  </w:num>
  <w:num w:numId="9">
    <w:abstractNumId w:val="8"/>
  </w:num>
  <w:num w:numId="10">
    <w:abstractNumId w:val="15"/>
  </w:num>
  <w:num w:numId="11">
    <w:abstractNumId w:val="3"/>
  </w:num>
  <w:num w:numId="12">
    <w:abstractNumId w:val="4"/>
  </w:num>
  <w:num w:numId="13">
    <w:abstractNumId w:val="1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491"/>
    <w:rsid w:val="00016557"/>
    <w:rsid w:val="00056D37"/>
    <w:rsid w:val="000921EE"/>
    <w:rsid w:val="000E156A"/>
    <w:rsid w:val="001123E7"/>
    <w:rsid w:val="0018133D"/>
    <w:rsid w:val="001835E8"/>
    <w:rsid w:val="00184E54"/>
    <w:rsid w:val="00192BF1"/>
    <w:rsid w:val="001C5639"/>
    <w:rsid w:val="00221618"/>
    <w:rsid w:val="00245C21"/>
    <w:rsid w:val="002800D0"/>
    <w:rsid w:val="002945EE"/>
    <w:rsid w:val="003368B8"/>
    <w:rsid w:val="003E7271"/>
    <w:rsid w:val="005354B5"/>
    <w:rsid w:val="00565491"/>
    <w:rsid w:val="005B3664"/>
    <w:rsid w:val="005F2A50"/>
    <w:rsid w:val="00603752"/>
    <w:rsid w:val="0063657F"/>
    <w:rsid w:val="006E23D9"/>
    <w:rsid w:val="006F508B"/>
    <w:rsid w:val="00724DCC"/>
    <w:rsid w:val="007B004D"/>
    <w:rsid w:val="007E199C"/>
    <w:rsid w:val="00842B9C"/>
    <w:rsid w:val="00891490"/>
    <w:rsid w:val="008A7BB6"/>
    <w:rsid w:val="008E2DEB"/>
    <w:rsid w:val="0090336B"/>
    <w:rsid w:val="00930E95"/>
    <w:rsid w:val="009547E9"/>
    <w:rsid w:val="00955102"/>
    <w:rsid w:val="00992B35"/>
    <w:rsid w:val="009E612E"/>
    <w:rsid w:val="00A909AA"/>
    <w:rsid w:val="00A93AE9"/>
    <w:rsid w:val="00AB2048"/>
    <w:rsid w:val="00AF6D56"/>
    <w:rsid w:val="00B40050"/>
    <w:rsid w:val="00CC2287"/>
    <w:rsid w:val="00D30896"/>
    <w:rsid w:val="00D51EC7"/>
    <w:rsid w:val="00DA26AE"/>
    <w:rsid w:val="00DB4C19"/>
    <w:rsid w:val="00E11BEB"/>
    <w:rsid w:val="00E1248D"/>
    <w:rsid w:val="00E85799"/>
    <w:rsid w:val="00F149A6"/>
    <w:rsid w:val="00FF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C2C2D"/>
  <w15:chartTrackingRefBased/>
  <w15:docId w15:val="{5B6F27B4-04DD-47FF-88F0-463370FA0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654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245C21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Cmsor2">
    <w:name w:val="heading 2"/>
    <w:basedOn w:val="Norml"/>
    <w:link w:val="Cmsor2Char"/>
    <w:uiPriority w:val="9"/>
    <w:qFormat/>
    <w:rsid w:val="00245C2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245C21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56549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zvegtrzs">
    <w:name w:val="Body Text"/>
    <w:basedOn w:val="Norml"/>
    <w:link w:val="SzvegtrzsChar"/>
    <w:rsid w:val="00565491"/>
    <w:rPr>
      <w:szCs w:val="20"/>
    </w:rPr>
  </w:style>
  <w:style w:type="character" w:customStyle="1" w:styleId="SzvegtrzsChar">
    <w:name w:val="Szövegtörzs Char"/>
    <w:basedOn w:val="Bekezdsalapbettpusa"/>
    <w:link w:val="Szvegtrzs"/>
    <w:qFormat/>
    <w:rsid w:val="00565491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Szvegtrzs3">
    <w:name w:val="Body Text 3"/>
    <w:basedOn w:val="Norml"/>
    <w:link w:val="Szvegtrzs3Char"/>
    <w:unhideWhenUsed/>
    <w:rsid w:val="00565491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565491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behzssal">
    <w:name w:val="Body Text Indent"/>
    <w:basedOn w:val="Norml"/>
    <w:link w:val="SzvegtrzsbehzssalChar"/>
    <w:unhideWhenUsed/>
    <w:rsid w:val="002800D0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rsid w:val="002800D0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245C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rsid w:val="00245C21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245C21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lfej">
    <w:name w:val="header"/>
    <w:basedOn w:val="Norml"/>
    <w:link w:val="lfejChar"/>
    <w:rsid w:val="00245C21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fejChar">
    <w:name w:val="Élőfej Char"/>
    <w:basedOn w:val="Bekezdsalapbettpusa"/>
    <w:link w:val="lfej"/>
    <w:rsid w:val="00245C21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245C21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lbChar">
    <w:name w:val="Élőláb Char"/>
    <w:basedOn w:val="Bekezdsalapbettpusa"/>
    <w:link w:val="llb"/>
    <w:uiPriority w:val="99"/>
    <w:rsid w:val="00245C21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245C21"/>
  </w:style>
  <w:style w:type="character" w:styleId="Kiemels2">
    <w:name w:val="Strong"/>
    <w:basedOn w:val="Bekezdsalapbettpusa"/>
    <w:uiPriority w:val="22"/>
    <w:qFormat/>
    <w:rsid w:val="00245C21"/>
    <w:rPr>
      <w:b/>
      <w:bCs/>
    </w:rPr>
  </w:style>
  <w:style w:type="character" w:styleId="Kiemels">
    <w:name w:val="Emphasis"/>
    <w:basedOn w:val="Bekezdsalapbettpusa"/>
    <w:uiPriority w:val="20"/>
    <w:qFormat/>
    <w:rsid w:val="00245C21"/>
    <w:rPr>
      <w:b/>
      <w:bCs/>
      <w:i w:val="0"/>
      <w:iCs w:val="0"/>
    </w:rPr>
  </w:style>
  <w:style w:type="character" w:customStyle="1" w:styleId="st1">
    <w:name w:val="st1"/>
    <w:basedOn w:val="Bekezdsalapbettpusa"/>
    <w:rsid w:val="00245C21"/>
  </w:style>
  <w:style w:type="paragraph" w:styleId="Szvegtrzs2">
    <w:name w:val="Body Text 2"/>
    <w:basedOn w:val="Norml"/>
    <w:link w:val="Szvegtrzs2Char"/>
    <w:uiPriority w:val="99"/>
    <w:unhideWhenUsed/>
    <w:rsid w:val="00245C21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zvegtrzs2Char">
    <w:name w:val="Szövegtörzs 2 Char"/>
    <w:basedOn w:val="Bekezdsalapbettpusa"/>
    <w:link w:val="Szvegtrzs2"/>
    <w:uiPriority w:val="99"/>
    <w:rsid w:val="00245C21"/>
  </w:style>
  <w:style w:type="character" w:styleId="Hiperhivatkozs">
    <w:name w:val="Hyperlink"/>
    <w:basedOn w:val="Bekezdsalapbettpusa"/>
    <w:uiPriority w:val="99"/>
    <w:semiHidden/>
    <w:unhideWhenUsed/>
    <w:rsid w:val="00245C21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45C2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45C21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245C21"/>
    <w:pPr>
      <w:spacing w:after="0" w:line="240" w:lineRule="auto"/>
    </w:pPr>
  </w:style>
  <w:style w:type="paragraph" w:customStyle="1" w:styleId="Standard">
    <w:name w:val="Standard"/>
    <w:rsid w:val="00245C2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245C21"/>
    <w:pPr>
      <w:numPr>
        <w:numId w:val="1"/>
      </w:numPr>
    </w:pPr>
  </w:style>
  <w:style w:type="numbering" w:customStyle="1" w:styleId="WWNum4">
    <w:name w:val="WWNum4"/>
    <w:basedOn w:val="Nemlista"/>
    <w:rsid w:val="00245C21"/>
    <w:pPr>
      <w:numPr>
        <w:numId w:val="2"/>
      </w:numPr>
    </w:pPr>
  </w:style>
  <w:style w:type="paragraph" w:styleId="NormlWeb">
    <w:name w:val="Normal (Web)"/>
    <w:basedOn w:val="Norml"/>
    <w:uiPriority w:val="99"/>
    <w:unhideWhenUsed/>
    <w:rsid w:val="00245C21"/>
    <w:pPr>
      <w:spacing w:before="100" w:beforeAutospacing="1" w:after="100" w:afterAutospacing="1"/>
    </w:pPr>
  </w:style>
  <w:style w:type="paragraph" w:customStyle="1" w:styleId="Char">
    <w:name w:val="Char"/>
    <w:basedOn w:val="Norml"/>
    <w:rsid w:val="00245C21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245C2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1"/>
    <w:qFormat/>
    <w:rsid w:val="00245C2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245C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01655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1">
    <w:name w:val="Char1"/>
    <w:basedOn w:val="Norml"/>
    <w:rsid w:val="0001655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table" w:styleId="Rcsostblzat">
    <w:name w:val="Table Grid"/>
    <w:basedOn w:val="Normltblzat"/>
    <w:uiPriority w:val="59"/>
    <w:rsid w:val="00DA26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8A7BB6"/>
  </w:style>
  <w:style w:type="character" w:customStyle="1" w:styleId="dxebase1">
    <w:name w:val="dxebase1"/>
    <w:basedOn w:val="Bekezdsalapbettpusa"/>
    <w:rsid w:val="00D30896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D30896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D51EC7"/>
    <w:pPr>
      <w:ind w:left="737" w:right="284"/>
      <w:jc w:val="center"/>
    </w:pPr>
    <w:rPr>
      <w:rFonts w:ascii="Arial" w:hAnsi="Arial"/>
      <w:szCs w:val="20"/>
    </w:rPr>
  </w:style>
  <w:style w:type="character" w:customStyle="1" w:styleId="CmChar">
    <w:name w:val="Cím Char"/>
    <w:basedOn w:val="Bekezdsalapbettpusa"/>
    <w:link w:val="Cm"/>
    <w:rsid w:val="00D51EC7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3368B8"/>
    <w:pPr>
      <w:spacing w:after="120"/>
    </w:pPr>
    <w:rPr>
      <w:sz w:val="16"/>
      <w:szCs w:val="16"/>
      <w:lang w:eastAsia="zh-CN"/>
    </w:rPr>
  </w:style>
  <w:style w:type="paragraph" w:styleId="Szvegblokk">
    <w:name w:val="Block Text"/>
    <w:basedOn w:val="Norml"/>
    <w:rsid w:val="00FF7533"/>
    <w:pPr>
      <w:ind w:left="737" w:right="284"/>
      <w:jc w:val="center"/>
    </w:pPr>
    <w:rPr>
      <w:rFonts w:ascii="Arial" w:hAnsi="Arial"/>
      <w:b/>
      <w:snapToGrid w:val="0"/>
      <w:szCs w:val="20"/>
    </w:rPr>
  </w:style>
  <w:style w:type="paragraph" w:styleId="Lbjegyzetszveg">
    <w:name w:val="footnote text"/>
    <w:basedOn w:val="Norml"/>
    <w:link w:val="LbjegyzetszvegChar"/>
    <w:semiHidden/>
    <w:rsid w:val="005F2A50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5F2A50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955102"/>
  </w:style>
  <w:style w:type="character" w:customStyle="1" w:styleId="xthemecolor">
    <w:name w:val="x_themecolor"/>
    <w:basedOn w:val="Bekezdsalapbettpusa"/>
    <w:rsid w:val="00955102"/>
  </w:style>
  <w:style w:type="paragraph" w:customStyle="1" w:styleId="xmsonormal">
    <w:name w:val="x_msonormal"/>
    <w:basedOn w:val="Norml"/>
    <w:rsid w:val="00184E5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2487</Words>
  <Characters>17164</Characters>
  <Application>Microsoft Office Word</Application>
  <DocSecurity>0</DocSecurity>
  <Lines>143</Lines>
  <Paragraphs>39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Fehér Adrienn</cp:lastModifiedBy>
  <cp:revision>2</cp:revision>
  <cp:lastPrinted>2018-12-05T10:00:00Z</cp:lastPrinted>
  <dcterms:created xsi:type="dcterms:W3CDTF">2019-03-21T10:46:00Z</dcterms:created>
  <dcterms:modified xsi:type="dcterms:W3CDTF">2019-03-21T10:46:00Z</dcterms:modified>
</cp:coreProperties>
</file>